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A841B1" w14:textId="27490023" w:rsidR="00722E5F" w:rsidRPr="00722E5F" w:rsidRDefault="00722E5F" w:rsidP="00722E5F">
      <w:pPr>
        <w:pStyle w:val="Titel30Pt"/>
        <w:rPr>
          <w:sz w:val="56"/>
          <w:szCs w:val="56"/>
          <w:lang w:val="en-US"/>
        </w:rPr>
      </w:pPr>
      <w:r w:rsidRPr="00722E5F">
        <w:rPr>
          <w:sz w:val="56"/>
          <w:szCs w:val="56"/>
          <w:lang w:val="en-US"/>
        </w:rPr>
        <w:t>Information Sheet and Template for the Learning Agreement</w:t>
      </w:r>
    </w:p>
    <w:p w14:paraId="645C30E0" w14:textId="77777777" w:rsidR="00722E5F" w:rsidRDefault="00722E5F" w:rsidP="00711374">
      <w:pPr>
        <w:rPr>
          <w:noProof/>
          <w:lang w:val="en-GB"/>
        </w:rPr>
      </w:pPr>
    </w:p>
    <w:p w14:paraId="6A0A2FFF" w14:textId="77777777" w:rsidR="00722E5F" w:rsidRPr="00722E5F" w:rsidRDefault="00722E5F" w:rsidP="004019F8">
      <w:pPr>
        <w:jc w:val="both"/>
        <w:rPr>
          <w:noProof/>
          <w:lang w:val="en-US"/>
        </w:rPr>
      </w:pPr>
      <w:r w:rsidRPr="00722E5F">
        <w:rPr>
          <w:noProof/>
          <w:lang w:val="en-US"/>
        </w:rPr>
        <w:t xml:space="preserve">Before your student exchange at UZH begins, you need to prepare a Learning Agreement and </w:t>
      </w:r>
      <w:r w:rsidRPr="00722E5F">
        <w:rPr>
          <w:b/>
          <w:bCs/>
          <w:noProof/>
          <w:lang w:val="en-US"/>
        </w:rPr>
        <w:t>digitally transfer the data</w:t>
      </w:r>
      <w:r w:rsidRPr="00722E5F">
        <w:rPr>
          <w:noProof/>
          <w:lang w:val="en-US"/>
        </w:rPr>
        <w:t xml:space="preserve"> for example through OLA (or any other system used by your home university). Only in the event that your home university is not fully digital yet, you can use this document to establish the credits recognition. </w:t>
      </w:r>
    </w:p>
    <w:p w14:paraId="23E04725" w14:textId="77777777" w:rsidR="00722E5F" w:rsidRPr="00722E5F" w:rsidRDefault="00722E5F" w:rsidP="004019F8">
      <w:pPr>
        <w:jc w:val="both"/>
        <w:rPr>
          <w:noProof/>
          <w:lang w:val="en-US"/>
        </w:rPr>
      </w:pPr>
    </w:p>
    <w:p w14:paraId="6E16136E" w14:textId="77777777" w:rsidR="00722E5F" w:rsidRPr="00722E5F" w:rsidRDefault="00722E5F" w:rsidP="004019F8">
      <w:pPr>
        <w:jc w:val="both"/>
        <w:rPr>
          <w:noProof/>
          <w:lang w:val="en-US"/>
        </w:rPr>
      </w:pPr>
      <w:r w:rsidRPr="00722E5F">
        <w:rPr>
          <w:noProof/>
          <w:lang w:val="en-US"/>
        </w:rPr>
        <w:t>For the preparation of your Learning Agreement (</w:t>
      </w:r>
      <w:r w:rsidRPr="00722E5F">
        <w:rPr>
          <w:b/>
          <w:bCs/>
          <w:noProof/>
          <w:lang w:val="en-US"/>
        </w:rPr>
        <w:t>hardcopies only, i.e. not concerning Digital Learning Agreements</w:t>
      </w:r>
      <w:r w:rsidRPr="00722E5F">
        <w:rPr>
          <w:noProof/>
          <w:lang w:val="en-US"/>
        </w:rPr>
        <w:t>) please take note of the following:</w:t>
      </w:r>
    </w:p>
    <w:p w14:paraId="69912949" w14:textId="77777777" w:rsidR="00722E5F" w:rsidRDefault="00722E5F" w:rsidP="004019F8">
      <w:pPr>
        <w:pStyle w:val="Aufzhlung1"/>
        <w:ind w:left="426" w:hanging="284"/>
        <w:jc w:val="both"/>
        <w:rPr>
          <w:lang w:val="en-US"/>
        </w:rPr>
      </w:pPr>
      <w:r w:rsidRPr="00722E5F">
        <w:rPr>
          <w:noProof/>
          <w:lang w:val="en-US"/>
        </w:rPr>
        <w:t>You can use the template of either your home university or of UZH (see next page).</w:t>
      </w:r>
    </w:p>
    <w:p w14:paraId="7BE35FF8" w14:textId="77777777" w:rsidR="00722E5F" w:rsidRDefault="00722E5F" w:rsidP="004019F8">
      <w:pPr>
        <w:pStyle w:val="Aufzhlung1"/>
        <w:ind w:left="426" w:hanging="284"/>
        <w:jc w:val="both"/>
        <w:rPr>
          <w:lang w:val="en-US"/>
        </w:rPr>
      </w:pPr>
      <w:r w:rsidRPr="00722E5F">
        <w:rPr>
          <w:noProof/>
          <w:lang w:val="en-US"/>
        </w:rPr>
        <w:t>Your choice of courses must be agreed upon with the relevant Departmental Coordinator/s at UZH and your home university.</w:t>
      </w:r>
    </w:p>
    <w:p w14:paraId="53BC7B21" w14:textId="77777777" w:rsidR="00722E5F" w:rsidRDefault="00722E5F" w:rsidP="004019F8">
      <w:pPr>
        <w:pStyle w:val="Aufzhlung1"/>
        <w:ind w:left="426" w:hanging="284"/>
        <w:jc w:val="both"/>
        <w:rPr>
          <w:lang w:val="en-US"/>
        </w:rPr>
      </w:pPr>
      <w:r w:rsidRPr="00722E5F">
        <w:rPr>
          <w:noProof/>
          <w:lang w:val="en-US"/>
        </w:rPr>
        <w:t xml:space="preserve">At UZH, the Learning Agreement must be signed by the relevant Departmental Coordinator/s. In other words, you must contact the Departmental Coordinators </w:t>
      </w:r>
      <w:r w:rsidRPr="00722E5F">
        <w:rPr>
          <w:b/>
          <w:bCs/>
          <w:noProof/>
          <w:lang w:val="en-US"/>
        </w:rPr>
        <w:t>of each field of study of the courses you have selected</w:t>
      </w:r>
      <w:r w:rsidRPr="00722E5F">
        <w:rPr>
          <w:noProof/>
          <w:lang w:val="en-US"/>
        </w:rPr>
        <w:t xml:space="preserve"> – </w:t>
      </w:r>
      <w:r w:rsidRPr="00722E5F">
        <w:rPr>
          <w:noProof/>
          <w:u w:val="single"/>
          <w:lang w:val="en-US"/>
        </w:rPr>
        <w:t>each Departmental Coordinator is in charge of checking and approving the courses of his/her field only.</w:t>
      </w:r>
      <w:r w:rsidRPr="00722E5F">
        <w:rPr>
          <w:noProof/>
          <w:lang w:val="en-US"/>
        </w:rPr>
        <w:t xml:space="preserve"> If for example your major is Biology, but you will also attend courses in Philosophy, you must contact both the Departmental Coordinator of Biology </w:t>
      </w:r>
      <w:r w:rsidRPr="00722E5F">
        <w:rPr>
          <w:noProof/>
          <w:u w:val="single"/>
          <w:lang w:val="en-US"/>
        </w:rPr>
        <w:t>AND</w:t>
      </w:r>
      <w:r w:rsidRPr="00722E5F">
        <w:rPr>
          <w:noProof/>
          <w:lang w:val="en-US"/>
        </w:rPr>
        <w:t xml:space="preserve"> Philosophy. You can find a list of all Departmental Coordinators </w:t>
      </w:r>
      <w:hyperlink r:id="rId11" w:history="1">
        <w:r w:rsidRPr="00722E5F">
          <w:rPr>
            <w:rStyle w:val="Hyperlink"/>
            <w:noProof/>
            <w:lang w:val="en-US"/>
          </w:rPr>
          <w:t>here</w:t>
        </w:r>
      </w:hyperlink>
      <w:r w:rsidRPr="00722E5F">
        <w:rPr>
          <w:noProof/>
          <w:lang w:val="en-US"/>
        </w:rPr>
        <w:t xml:space="preserve">. </w:t>
      </w:r>
    </w:p>
    <w:p w14:paraId="061AA68A" w14:textId="77777777" w:rsidR="00722E5F" w:rsidRDefault="00722E5F" w:rsidP="004019F8">
      <w:pPr>
        <w:pStyle w:val="Aufzhlung1"/>
        <w:ind w:left="426" w:hanging="284"/>
        <w:jc w:val="both"/>
        <w:rPr>
          <w:lang w:val="en-US"/>
        </w:rPr>
      </w:pPr>
      <w:r w:rsidRPr="00722E5F">
        <w:rPr>
          <w:noProof/>
          <w:lang w:val="en-US"/>
        </w:rPr>
        <w:t xml:space="preserve">If your home university requires a signature of the “Institutional Coordinator” as well, you can collect this second signature at Global Student Experience </w:t>
      </w:r>
      <w:r w:rsidRPr="00722E5F">
        <w:rPr>
          <w:b/>
          <w:noProof/>
          <w:lang w:val="en-US"/>
        </w:rPr>
        <w:t>after</w:t>
      </w:r>
      <w:r w:rsidRPr="00722E5F">
        <w:rPr>
          <w:noProof/>
          <w:lang w:val="en-US"/>
        </w:rPr>
        <w:t xml:space="preserve"> your Departmental Coordinator has signed.</w:t>
      </w:r>
    </w:p>
    <w:p w14:paraId="2649C8D8" w14:textId="77777777" w:rsidR="00722E5F" w:rsidRDefault="00722E5F" w:rsidP="004019F8">
      <w:pPr>
        <w:pStyle w:val="Aufzhlung1"/>
        <w:ind w:left="426" w:hanging="284"/>
        <w:jc w:val="both"/>
        <w:rPr>
          <w:lang w:val="en-US"/>
        </w:rPr>
      </w:pPr>
      <w:r w:rsidRPr="00722E5F">
        <w:rPr>
          <w:noProof/>
          <w:lang w:val="en-US"/>
        </w:rPr>
        <w:t>The document should be signed in the following order: you, the responsible person at your home university, the responsible UZH Departmental Coordinator(s).</w:t>
      </w:r>
    </w:p>
    <w:p w14:paraId="26466C57" w14:textId="77777777" w:rsidR="00722E5F" w:rsidRDefault="00722E5F" w:rsidP="004019F8">
      <w:pPr>
        <w:pStyle w:val="Aufzhlung1"/>
        <w:ind w:left="426" w:hanging="284"/>
        <w:jc w:val="both"/>
        <w:rPr>
          <w:lang w:val="en-US"/>
        </w:rPr>
      </w:pPr>
      <w:r w:rsidRPr="00722E5F">
        <w:rPr>
          <w:noProof/>
          <w:lang w:val="en-US"/>
        </w:rPr>
        <w:t xml:space="preserve">The requirements and deadlines of your home university apply. However, in accordance with your Grant Agreement regarding the scholarship, you must upload a scan of your Learning Agreement (complete with all required signatures) on Mobility Online by </w:t>
      </w:r>
      <w:r w:rsidRPr="00722E5F">
        <w:rPr>
          <w:b/>
          <w:noProof/>
          <w:lang w:val="en-US"/>
        </w:rPr>
        <w:t>September 30</w:t>
      </w:r>
      <w:r w:rsidRPr="00722E5F">
        <w:rPr>
          <w:noProof/>
          <w:lang w:val="en-US"/>
        </w:rPr>
        <w:t xml:space="preserve"> for the fall semester and/or by </w:t>
      </w:r>
      <w:r w:rsidRPr="00722E5F">
        <w:rPr>
          <w:b/>
          <w:noProof/>
          <w:lang w:val="en-US"/>
        </w:rPr>
        <w:t>February 28</w:t>
      </w:r>
      <w:r w:rsidRPr="00722E5F">
        <w:rPr>
          <w:noProof/>
          <w:lang w:val="en-US"/>
        </w:rPr>
        <w:t xml:space="preserve"> for the spring semester at the very latest.</w:t>
      </w:r>
    </w:p>
    <w:p w14:paraId="3B2309B2" w14:textId="66996862" w:rsidR="00722E5F" w:rsidRPr="00722E5F" w:rsidRDefault="00722E5F" w:rsidP="004019F8">
      <w:pPr>
        <w:pStyle w:val="Aufzhlung1"/>
        <w:ind w:left="426" w:hanging="284"/>
        <w:jc w:val="both"/>
        <w:rPr>
          <w:lang w:val="en-US"/>
        </w:rPr>
      </w:pPr>
      <w:r w:rsidRPr="00722E5F">
        <w:rPr>
          <w:noProof/>
          <w:lang w:val="en-US"/>
        </w:rPr>
        <w:t>The recognition of credits is the responsibility of the home university.</w:t>
      </w:r>
    </w:p>
    <w:p w14:paraId="4A37D1B9" w14:textId="77777777" w:rsidR="00722E5F" w:rsidRPr="00722E5F" w:rsidRDefault="00722E5F" w:rsidP="004019F8">
      <w:pPr>
        <w:jc w:val="both"/>
        <w:rPr>
          <w:noProof/>
          <w:lang w:val="en-US"/>
        </w:rPr>
      </w:pPr>
    </w:p>
    <w:p w14:paraId="5A757ACD" w14:textId="77777777" w:rsidR="00722E5F" w:rsidRPr="00722E5F" w:rsidRDefault="00722E5F" w:rsidP="004019F8">
      <w:pPr>
        <w:jc w:val="both"/>
        <w:rPr>
          <w:noProof/>
          <w:lang w:val="en-US"/>
        </w:rPr>
      </w:pPr>
      <w:r w:rsidRPr="00722E5F">
        <w:rPr>
          <w:noProof/>
          <w:lang w:val="en-US"/>
        </w:rPr>
        <w:t>Restrictions in course choice:</w:t>
      </w:r>
    </w:p>
    <w:p w14:paraId="48E1C039" w14:textId="77777777" w:rsidR="00722E5F" w:rsidRDefault="00722E5F" w:rsidP="004019F8">
      <w:pPr>
        <w:pStyle w:val="Aufzhlung1"/>
        <w:ind w:left="426" w:hanging="284"/>
        <w:jc w:val="both"/>
        <w:rPr>
          <w:lang w:val="en-US"/>
        </w:rPr>
      </w:pPr>
      <w:r w:rsidRPr="00722E5F">
        <w:rPr>
          <w:noProof/>
          <w:lang w:val="en-US"/>
        </w:rPr>
        <w:t>Faculty of Arts and Social Sciences: no cross-level booking.</w:t>
      </w:r>
    </w:p>
    <w:p w14:paraId="36494ED9" w14:textId="77777777" w:rsidR="00722E5F" w:rsidRDefault="00722E5F" w:rsidP="004019F8">
      <w:pPr>
        <w:pStyle w:val="Aufzhlung1"/>
        <w:ind w:left="426" w:hanging="284"/>
        <w:jc w:val="both"/>
        <w:rPr>
          <w:lang w:val="en-US"/>
        </w:rPr>
      </w:pPr>
      <w:r w:rsidRPr="00722E5F">
        <w:rPr>
          <w:noProof/>
          <w:lang w:val="en-US"/>
        </w:rPr>
        <w:t>English Department (English Language and Literature): Students who are not enrolled in English Language and Literature at their home university can only take lectures offered by the English Department.</w:t>
      </w:r>
    </w:p>
    <w:p w14:paraId="6503C47B" w14:textId="277D5E2B" w:rsidR="00722E5F" w:rsidRDefault="00722E5F" w:rsidP="004019F8">
      <w:pPr>
        <w:pStyle w:val="Aufzhlung1"/>
        <w:ind w:left="426" w:hanging="284"/>
        <w:jc w:val="both"/>
        <w:rPr>
          <w:lang w:val="en-US"/>
        </w:rPr>
      </w:pPr>
      <w:r w:rsidRPr="00722E5F">
        <w:rPr>
          <w:noProof/>
          <w:lang w:val="en-US"/>
        </w:rPr>
        <w:t>Department of Biology: Block Courses have a strictly limited capacity and since the number of students applying for the courses exceeds the number of places offered, the probability of being admitted is minimal. Therefore, we strongly recommend not to select any Block Course at all.</w:t>
      </w:r>
    </w:p>
    <w:p w14:paraId="0EE960FE" w14:textId="4F6FDEC3" w:rsidR="00722E5F" w:rsidRDefault="00722E5F" w:rsidP="004019F8">
      <w:pPr>
        <w:pStyle w:val="Aufzhlung1"/>
        <w:ind w:left="426" w:hanging="284"/>
        <w:jc w:val="both"/>
        <w:rPr>
          <w:lang w:val="en-US"/>
        </w:rPr>
      </w:pPr>
      <w:r w:rsidRPr="00722E5F">
        <w:rPr>
          <w:noProof/>
          <w:lang w:val="en-US"/>
        </w:rPr>
        <w:t xml:space="preserve">Department of Psychology: Only students who study Psychology as a major </w:t>
      </w:r>
      <w:r w:rsidR="00304037">
        <w:rPr>
          <w:noProof/>
          <w:lang w:val="en-US"/>
        </w:rPr>
        <w:t>at</w:t>
      </w:r>
      <w:r w:rsidRPr="00722E5F">
        <w:rPr>
          <w:noProof/>
          <w:lang w:val="en-US"/>
        </w:rPr>
        <w:t xml:space="preserve"> their home university are allowed to take courses offered by the Department of Psychology.</w:t>
      </w:r>
    </w:p>
    <w:p w14:paraId="2E89739D" w14:textId="4B1FCD5F" w:rsidR="00722E5F" w:rsidRPr="00FB0571" w:rsidRDefault="00722E5F" w:rsidP="00FB0571">
      <w:pPr>
        <w:pStyle w:val="Aufzhlung1"/>
        <w:ind w:left="426" w:hanging="284"/>
        <w:jc w:val="both"/>
        <w:rPr>
          <w:lang w:val="en-US"/>
        </w:rPr>
      </w:pPr>
      <w:r w:rsidRPr="00722E5F">
        <w:rPr>
          <w:noProof/>
          <w:lang w:val="en-US"/>
        </w:rPr>
        <w:t>ETH: If you want to attend courses at ETH Zurich, you can book at most two courses and no more than one third of your overall ECTS points. Please be aware that the exams at ETH Zurich take place later than at UZH, namely in August (spring semester) and February (fall semester), which might cause problems for students who cannot stay in Zurich that long. Please keep in mind that you will be registered at ETH as an UZH student and, therefore, not have the same privileges as an ETH exchange student. Also, as ETH is a different university, we cannot offer any administrative support.</w:t>
      </w:r>
      <w:r w:rsidRPr="00FB0571">
        <w:rPr>
          <w:noProof/>
          <w:lang w:val="en-US"/>
        </w:rPr>
        <w:br w:type="page"/>
      </w:r>
    </w:p>
    <w:p w14:paraId="1B60EBA4" w14:textId="77777777" w:rsidR="00722E5F" w:rsidRPr="00722E5F" w:rsidRDefault="00722E5F" w:rsidP="00722E5F">
      <w:pPr>
        <w:spacing w:line="360" w:lineRule="auto"/>
        <w:ind w:right="-1185"/>
        <w:jc w:val="center"/>
        <w:rPr>
          <w:rFonts w:cs="Arial"/>
          <w:b/>
          <w:sz w:val="24"/>
          <w:szCs w:val="24"/>
          <w:lang w:val="en-US"/>
        </w:rPr>
      </w:pPr>
      <w:r w:rsidRPr="00722E5F">
        <w:rPr>
          <w:rFonts w:cs="Arial"/>
          <w:b/>
          <w:sz w:val="24"/>
          <w:szCs w:val="24"/>
          <w:lang w:val="en-US"/>
        </w:rPr>
        <w:lastRenderedPageBreak/>
        <w:t xml:space="preserve">Swiss-European Mobility </w:t>
      </w:r>
      <w:proofErr w:type="spellStart"/>
      <w:r w:rsidRPr="00722E5F">
        <w:rPr>
          <w:rFonts w:cs="Arial"/>
          <w:b/>
          <w:sz w:val="24"/>
          <w:szCs w:val="24"/>
          <w:lang w:val="en-US"/>
        </w:rPr>
        <w:t>Programme</w:t>
      </w:r>
      <w:proofErr w:type="spellEnd"/>
      <w:r w:rsidRPr="00722E5F">
        <w:rPr>
          <w:rFonts w:cs="Arial"/>
          <w:b/>
          <w:sz w:val="24"/>
          <w:szCs w:val="24"/>
          <w:lang w:val="en-US"/>
        </w:rPr>
        <w:t xml:space="preserve"> – Student Mobility for Studies</w:t>
      </w:r>
    </w:p>
    <w:p w14:paraId="62988ECC" w14:textId="233D4165" w:rsidR="00722E5F" w:rsidRDefault="00722E5F" w:rsidP="00722E5F">
      <w:pPr>
        <w:spacing w:line="360" w:lineRule="auto"/>
        <w:ind w:left="-426" w:right="-476"/>
        <w:jc w:val="center"/>
        <w:rPr>
          <w:rFonts w:cs="Arial"/>
          <w:b/>
          <w:sz w:val="24"/>
          <w:szCs w:val="24"/>
          <w:lang w:val="en-US"/>
        </w:rPr>
      </w:pPr>
      <w:r w:rsidRPr="00722E5F">
        <w:rPr>
          <w:rFonts w:cs="Arial"/>
          <w:b/>
          <w:sz w:val="24"/>
          <w:szCs w:val="24"/>
          <w:lang w:val="en-US"/>
        </w:rPr>
        <w:t>Learning Agreement</w:t>
      </w:r>
    </w:p>
    <w:p w14:paraId="7E6FBB44" w14:textId="77777777" w:rsidR="004019F8" w:rsidRPr="00722E5F" w:rsidRDefault="004019F8" w:rsidP="00722E5F">
      <w:pPr>
        <w:spacing w:line="360" w:lineRule="auto"/>
        <w:ind w:left="-426" w:right="-476"/>
        <w:jc w:val="center"/>
        <w:rPr>
          <w:rFonts w:cs="Arial"/>
          <w:b/>
          <w:sz w:val="24"/>
          <w:szCs w:val="24"/>
          <w:lang w:val="en-US"/>
        </w:rPr>
      </w:pPr>
    </w:p>
    <w:p w14:paraId="11AB1D86" w14:textId="77777777" w:rsidR="00722E5F" w:rsidRPr="00722E5F" w:rsidRDefault="00722E5F" w:rsidP="00722E5F">
      <w:pPr>
        <w:ind w:left="-709" w:right="-596"/>
        <w:jc w:val="both"/>
        <w:rPr>
          <w:b/>
          <w:color w:val="000000"/>
          <w:lang w:val="en-US"/>
        </w:rPr>
      </w:pPr>
      <w:r w:rsidRPr="00722E5F">
        <w:rPr>
          <w:color w:val="000000"/>
          <w:lang w:val="en-GB"/>
        </w:rPr>
        <w:t xml:space="preserve">The purpose of the Learning Agreement is to provide a transparent and efficient preparation of the study period abroad and to ensure that the student will receive recognition in his/her degree for the courses successfully completed abroad. By signing this document, the student, the home institution and the host institution confirm that they approve the Learning Agreement and that they will comply with all the arrangements agreed by all parties. Home and host institutions undertake to apply all the principles of the Erasmus Charter for Higher Education (ECHE) and/or the SEMP Charter for Higher Education relating to mobility for studies (and all other principles agreed in the Inter-Institutional Agreement). The host institution confirms that the courses/educational components listed in Table A are in line with its course catalogue and should be available to the student. The home institution commits to recognise all the ECTS credits or equivalent units gained at the host institution for successfully completed courses and to count them towards the student's degree. Any exceptions to this rule are documented in an annex of this Learning Agreement and agreed by all parties. The student and the host institution will communicate to the home institution any problems or changes regarding the courses to be attended or the study period. </w:t>
      </w:r>
    </w:p>
    <w:p w14:paraId="6C98695B" w14:textId="77777777" w:rsidR="00722E5F" w:rsidRPr="00722E5F" w:rsidRDefault="00722E5F" w:rsidP="00722E5F">
      <w:pPr>
        <w:ind w:left="-426" w:right="-476"/>
        <w:rPr>
          <w:rFonts w:cs="Arial"/>
          <w:b/>
          <w:lang w:val="en-US"/>
        </w:rPr>
      </w:pPr>
    </w:p>
    <w:p w14:paraId="2E0EB36F" w14:textId="77777777" w:rsidR="00722E5F" w:rsidRPr="00722E5F" w:rsidRDefault="00722E5F" w:rsidP="00722E5F">
      <w:pPr>
        <w:ind w:left="-709" w:right="-476"/>
        <w:rPr>
          <w:rFonts w:cs="Arial"/>
          <w:b/>
          <w:lang w:val="en-GB"/>
        </w:rPr>
      </w:pPr>
      <w:r w:rsidRPr="00722E5F">
        <w:rPr>
          <w:rFonts w:cs="Arial"/>
          <w:b/>
          <w:lang w:val="en-GB"/>
        </w:rPr>
        <w:t>General information</w:t>
      </w:r>
    </w:p>
    <w:tbl>
      <w:tblPr>
        <w:tblW w:w="104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2835"/>
        <w:gridCol w:w="3686"/>
        <w:gridCol w:w="2268"/>
      </w:tblGrid>
      <w:tr w:rsidR="00722E5F" w:rsidRPr="00722E5F" w14:paraId="643ABE69" w14:textId="77777777" w:rsidTr="00722E5F">
        <w:tc>
          <w:tcPr>
            <w:tcW w:w="1701" w:type="dxa"/>
            <w:vMerge w:val="restart"/>
            <w:shd w:val="clear" w:color="auto" w:fill="D9D9D9"/>
            <w:vAlign w:val="center"/>
          </w:tcPr>
          <w:p w14:paraId="0506680B" w14:textId="77777777" w:rsidR="00722E5F" w:rsidRPr="00722E5F" w:rsidRDefault="00722E5F" w:rsidP="00722E5F">
            <w:pPr>
              <w:ind w:left="-220" w:hanging="29"/>
              <w:jc w:val="center"/>
              <w:rPr>
                <w:rFonts w:cs="Arial"/>
                <w:b/>
                <w:sz w:val="18"/>
                <w:szCs w:val="18"/>
                <w:lang w:val="en-GB"/>
              </w:rPr>
            </w:pPr>
            <w:r w:rsidRPr="00722E5F">
              <w:rPr>
                <w:rFonts w:cs="Arial"/>
                <w:b/>
                <w:sz w:val="18"/>
                <w:szCs w:val="18"/>
                <w:lang w:val="en-GB"/>
              </w:rPr>
              <w:t>Student</w:t>
            </w:r>
            <w:r w:rsidRPr="00722E5F">
              <w:rPr>
                <w:rStyle w:val="Funotenzeichen"/>
                <w:rFonts w:cs="Arial"/>
                <w:b/>
                <w:sz w:val="18"/>
                <w:szCs w:val="18"/>
                <w:lang w:val="en-GB"/>
              </w:rPr>
              <w:footnoteReference w:id="2"/>
            </w:r>
          </w:p>
        </w:tc>
        <w:tc>
          <w:tcPr>
            <w:tcW w:w="2835" w:type="dxa"/>
            <w:shd w:val="clear" w:color="auto" w:fill="D9D9D9"/>
            <w:vAlign w:val="center"/>
          </w:tcPr>
          <w:p w14:paraId="61D222BE" w14:textId="77777777" w:rsidR="00722E5F" w:rsidRPr="00722E5F" w:rsidRDefault="00722E5F" w:rsidP="00D868F3">
            <w:pPr>
              <w:ind w:left="-108"/>
              <w:jc w:val="center"/>
              <w:rPr>
                <w:rFonts w:cs="Arial"/>
                <w:b/>
                <w:sz w:val="18"/>
                <w:szCs w:val="18"/>
                <w:lang w:val="en-GB"/>
              </w:rPr>
            </w:pPr>
            <w:r w:rsidRPr="00722E5F">
              <w:rPr>
                <w:rFonts w:cs="Arial"/>
                <w:b/>
                <w:sz w:val="18"/>
                <w:szCs w:val="18"/>
                <w:lang w:val="en-GB"/>
              </w:rPr>
              <w:t>Last name(s)</w:t>
            </w:r>
          </w:p>
        </w:tc>
        <w:tc>
          <w:tcPr>
            <w:tcW w:w="3686" w:type="dxa"/>
            <w:shd w:val="clear" w:color="auto" w:fill="D9D9D9"/>
            <w:vAlign w:val="center"/>
          </w:tcPr>
          <w:p w14:paraId="558BCE6E" w14:textId="77777777" w:rsidR="00722E5F" w:rsidRPr="00722E5F" w:rsidRDefault="00722E5F" w:rsidP="00D868F3">
            <w:pPr>
              <w:ind w:left="-108"/>
              <w:jc w:val="center"/>
              <w:rPr>
                <w:rFonts w:cs="Arial"/>
                <w:b/>
                <w:sz w:val="18"/>
                <w:szCs w:val="18"/>
                <w:lang w:val="en-GB"/>
              </w:rPr>
            </w:pPr>
            <w:r w:rsidRPr="00722E5F">
              <w:rPr>
                <w:rFonts w:cs="Arial"/>
                <w:b/>
                <w:sz w:val="18"/>
                <w:szCs w:val="18"/>
                <w:lang w:val="en-GB"/>
              </w:rPr>
              <w:t>First name(s)</w:t>
            </w:r>
          </w:p>
        </w:tc>
        <w:tc>
          <w:tcPr>
            <w:tcW w:w="2268" w:type="dxa"/>
            <w:shd w:val="clear" w:color="auto" w:fill="D9D9D9"/>
            <w:vAlign w:val="center"/>
          </w:tcPr>
          <w:p w14:paraId="6F7B3204" w14:textId="77777777" w:rsidR="00722E5F" w:rsidRPr="00722E5F" w:rsidRDefault="00722E5F" w:rsidP="00D868F3">
            <w:pPr>
              <w:ind w:left="-426" w:right="-476"/>
              <w:jc w:val="center"/>
              <w:rPr>
                <w:rFonts w:cs="Arial"/>
                <w:b/>
                <w:sz w:val="18"/>
                <w:szCs w:val="18"/>
                <w:lang w:val="en-GB"/>
              </w:rPr>
            </w:pPr>
            <w:r w:rsidRPr="00722E5F">
              <w:rPr>
                <w:rFonts w:cs="Arial"/>
                <w:b/>
                <w:sz w:val="18"/>
                <w:szCs w:val="18"/>
                <w:lang w:val="en-GB"/>
              </w:rPr>
              <w:t>E-mail</w:t>
            </w:r>
          </w:p>
        </w:tc>
      </w:tr>
      <w:tr w:rsidR="00722E5F" w:rsidRPr="00722E5F" w14:paraId="2E4D0375" w14:textId="77777777" w:rsidTr="00722E5F">
        <w:trPr>
          <w:trHeight w:val="496"/>
        </w:trPr>
        <w:tc>
          <w:tcPr>
            <w:tcW w:w="1701" w:type="dxa"/>
            <w:vMerge/>
            <w:shd w:val="clear" w:color="auto" w:fill="D9D9D9"/>
            <w:vAlign w:val="center"/>
          </w:tcPr>
          <w:p w14:paraId="3CA79ED5" w14:textId="77777777" w:rsidR="00722E5F" w:rsidRPr="00722E5F" w:rsidRDefault="00722E5F" w:rsidP="00D868F3">
            <w:pPr>
              <w:ind w:left="-108"/>
              <w:jc w:val="center"/>
              <w:rPr>
                <w:rFonts w:cs="Arial"/>
                <w:b/>
                <w:sz w:val="18"/>
                <w:szCs w:val="18"/>
                <w:lang w:val="en-GB"/>
              </w:rPr>
            </w:pPr>
          </w:p>
        </w:tc>
        <w:tc>
          <w:tcPr>
            <w:tcW w:w="2835" w:type="dxa"/>
            <w:shd w:val="clear" w:color="auto" w:fill="auto"/>
            <w:vAlign w:val="center"/>
          </w:tcPr>
          <w:p w14:paraId="05851F4F" w14:textId="7100E829" w:rsidR="00722E5F" w:rsidRPr="00722E5F" w:rsidRDefault="00722E5F" w:rsidP="00D868F3">
            <w:pPr>
              <w:ind w:left="-108"/>
              <w:jc w:val="center"/>
              <w:rPr>
                <w:rFonts w:cs="Arial"/>
                <w:sz w:val="18"/>
                <w:szCs w:val="18"/>
                <w:lang w:val="en-GB"/>
              </w:rPr>
            </w:pPr>
          </w:p>
        </w:tc>
        <w:tc>
          <w:tcPr>
            <w:tcW w:w="3686" w:type="dxa"/>
            <w:shd w:val="clear" w:color="auto" w:fill="auto"/>
            <w:vAlign w:val="center"/>
          </w:tcPr>
          <w:p w14:paraId="5F0EC994" w14:textId="044DB96C" w:rsidR="00722E5F" w:rsidRPr="00722E5F" w:rsidRDefault="00722E5F" w:rsidP="00D868F3">
            <w:pPr>
              <w:ind w:left="-108"/>
              <w:jc w:val="center"/>
              <w:rPr>
                <w:rFonts w:cs="Arial"/>
                <w:sz w:val="18"/>
                <w:szCs w:val="18"/>
                <w:lang w:val="en-GB"/>
              </w:rPr>
            </w:pPr>
            <w:r w:rsidRPr="00722E5F">
              <w:rPr>
                <w:sz w:val="18"/>
                <w:szCs w:val="18"/>
              </w:rPr>
              <w:fldChar w:fldCharType="begin"/>
            </w:r>
            <w:r w:rsidRPr="00722E5F">
              <w:rPr>
                <w:sz w:val="18"/>
                <w:szCs w:val="18"/>
              </w:rPr>
              <w:instrText xml:space="preserve"> MERGEFIELD  bew_vorname  \* MERGEFORMAT </w:instrText>
            </w:r>
            <w:r w:rsidRPr="00722E5F">
              <w:rPr>
                <w:sz w:val="18"/>
                <w:szCs w:val="18"/>
              </w:rPr>
              <w:fldChar w:fldCharType="separate"/>
            </w:r>
            <w:r w:rsidRPr="00722E5F">
              <w:rPr>
                <w:sz w:val="18"/>
                <w:szCs w:val="18"/>
              </w:rPr>
              <w:fldChar w:fldCharType="end"/>
            </w:r>
          </w:p>
        </w:tc>
        <w:tc>
          <w:tcPr>
            <w:tcW w:w="2268" w:type="dxa"/>
            <w:shd w:val="clear" w:color="auto" w:fill="auto"/>
            <w:vAlign w:val="center"/>
          </w:tcPr>
          <w:p w14:paraId="55580F3A" w14:textId="753C0EF4" w:rsidR="00722E5F" w:rsidRPr="00722E5F" w:rsidRDefault="00722E5F" w:rsidP="00D868F3">
            <w:pPr>
              <w:ind w:left="-426" w:right="-476"/>
              <w:jc w:val="center"/>
              <w:rPr>
                <w:rFonts w:cs="Arial"/>
                <w:sz w:val="14"/>
                <w:szCs w:val="14"/>
                <w:lang w:val="en-GB"/>
              </w:rPr>
            </w:pPr>
          </w:p>
        </w:tc>
      </w:tr>
      <w:tr w:rsidR="00722E5F" w:rsidRPr="00722E5F" w14:paraId="700778C9" w14:textId="77777777" w:rsidTr="00722E5F">
        <w:tc>
          <w:tcPr>
            <w:tcW w:w="1701" w:type="dxa"/>
            <w:vMerge w:val="restart"/>
            <w:shd w:val="clear" w:color="auto" w:fill="D9D9D9"/>
            <w:vAlign w:val="center"/>
          </w:tcPr>
          <w:p w14:paraId="5B8A5BBF" w14:textId="77777777" w:rsidR="00722E5F" w:rsidRPr="00722E5F" w:rsidRDefault="00722E5F" w:rsidP="00D868F3">
            <w:pPr>
              <w:ind w:left="-108"/>
              <w:jc w:val="center"/>
              <w:rPr>
                <w:rFonts w:cs="Arial"/>
                <w:b/>
                <w:sz w:val="18"/>
                <w:szCs w:val="18"/>
                <w:lang w:val="en-GB"/>
              </w:rPr>
            </w:pPr>
            <w:r w:rsidRPr="00722E5F">
              <w:rPr>
                <w:rFonts w:cs="Arial"/>
                <w:b/>
                <w:sz w:val="18"/>
                <w:szCs w:val="18"/>
                <w:lang w:val="en-GB"/>
              </w:rPr>
              <w:t>Home Institution</w:t>
            </w:r>
          </w:p>
        </w:tc>
        <w:tc>
          <w:tcPr>
            <w:tcW w:w="2835" w:type="dxa"/>
            <w:shd w:val="clear" w:color="auto" w:fill="D9D9D9"/>
            <w:vAlign w:val="center"/>
          </w:tcPr>
          <w:p w14:paraId="65EE89B9" w14:textId="77777777" w:rsidR="00722E5F" w:rsidRPr="00722E5F" w:rsidRDefault="00722E5F" w:rsidP="00D868F3">
            <w:pPr>
              <w:ind w:left="-108"/>
              <w:jc w:val="center"/>
              <w:rPr>
                <w:rFonts w:cs="Arial"/>
                <w:b/>
                <w:sz w:val="18"/>
                <w:szCs w:val="18"/>
                <w:lang w:val="en-GB"/>
              </w:rPr>
            </w:pPr>
            <w:r w:rsidRPr="00722E5F">
              <w:rPr>
                <w:rFonts w:cs="Arial"/>
                <w:b/>
                <w:sz w:val="18"/>
                <w:szCs w:val="18"/>
                <w:lang w:val="en-GB"/>
              </w:rPr>
              <w:t>Name of institution</w:t>
            </w:r>
          </w:p>
        </w:tc>
        <w:tc>
          <w:tcPr>
            <w:tcW w:w="3686" w:type="dxa"/>
            <w:shd w:val="clear" w:color="auto" w:fill="D9D9D9"/>
            <w:vAlign w:val="center"/>
          </w:tcPr>
          <w:p w14:paraId="0B266829" w14:textId="77777777" w:rsidR="00722E5F" w:rsidRPr="00722E5F" w:rsidRDefault="00722E5F" w:rsidP="00D868F3">
            <w:pPr>
              <w:ind w:left="-108"/>
              <w:jc w:val="center"/>
              <w:rPr>
                <w:b/>
                <w:bCs/>
                <w:color w:val="000000"/>
                <w:sz w:val="18"/>
                <w:szCs w:val="18"/>
                <w:lang w:val="en-GB"/>
              </w:rPr>
            </w:pPr>
            <w:r w:rsidRPr="00722E5F">
              <w:rPr>
                <w:b/>
                <w:bCs/>
                <w:color w:val="000000"/>
                <w:sz w:val="18"/>
                <w:szCs w:val="18"/>
                <w:lang w:val="en-GB"/>
              </w:rPr>
              <w:t>Faculty/Department or Study Programme</w:t>
            </w:r>
          </w:p>
        </w:tc>
        <w:tc>
          <w:tcPr>
            <w:tcW w:w="2268" w:type="dxa"/>
            <w:shd w:val="clear" w:color="auto" w:fill="D9D9D9"/>
            <w:vAlign w:val="center"/>
          </w:tcPr>
          <w:p w14:paraId="5B769A3A" w14:textId="77777777" w:rsidR="00722E5F" w:rsidRPr="00722E5F" w:rsidRDefault="00722E5F" w:rsidP="00D868F3">
            <w:pPr>
              <w:ind w:left="-426" w:right="-476"/>
              <w:jc w:val="center"/>
              <w:rPr>
                <w:rFonts w:cs="Arial"/>
                <w:b/>
                <w:sz w:val="18"/>
                <w:szCs w:val="18"/>
                <w:lang w:val="en-GB"/>
              </w:rPr>
            </w:pPr>
            <w:r w:rsidRPr="00722E5F">
              <w:rPr>
                <w:rFonts w:cs="Arial"/>
                <w:b/>
                <w:sz w:val="18"/>
                <w:szCs w:val="18"/>
                <w:lang w:val="en-GB"/>
              </w:rPr>
              <w:t>Country</w:t>
            </w:r>
          </w:p>
        </w:tc>
      </w:tr>
      <w:tr w:rsidR="00722E5F" w:rsidRPr="00722E5F" w14:paraId="18B7A510" w14:textId="77777777" w:rsidTr="00722E5F">
        <w:trPr>
          <w:trHeight w:val="482"/>
        </w:trPr>
        <w:tc>
          <w:tcPr>
            <w:tcW w:w="1701" w:type="dxa"/>
            <w:vMerge/>
            <w:shd w:val="clear" w:color="auto" w:fill="D9D9D9"/>
            <w:vAlign w:val="center"/>
          </w:tcPr>
          <w:p w14:paraId="69B1AF6D" w14:textId="77777777" w:rsidR="00722E5F" w:rsidRPr="00722E5F" w:rsidRDefault="00722E5F" w:rsidP="00D868F3">
            <w:pPr>
              <w:ind w:left="-108"/>
              <w:jc w:val="center"/>
              <w:rPr>
                <w:rFonts w:cs="Arial"/>
                <w:b/>
                <w:sz w:val="18"/>
                <w:szCs w:val="18"/>
                <w:lang w:val="en-GB"/>
              </w:rPr>
            </w:pPr>
          </w:p>
        </w:tc>
        <w:tc>
          <w:tcPr>
            <w:tcW w:w="2835" w:type="dxa"/>
            <w:shd w:val="clear" w:color="auto" w:fill="auto"/>
            <w:vAlign w:val="center"/>
          </w:tcPr>
          <w:p w14:paraId="60A3E4E7" w14:textId="6F50357E" w:rsidR="00722E5F" w:rsidRPr="00722E5F" w:rsidRDefault="00722E5F" w:rsidP="00D868F3">
            <w:pPr>
              <w:ind w:left="-108"/>
              <w:jc w:val="center"/>
              <w:rPr>
                <w:rFonts w:cs="Arial"/>
                <w:sz w:val="18"/>
                <w:szCs w:val="18"/>
                <w:lang w:val="en-GB"/>
              </w:rPr>
            </w:pPr>
          </w:p>
        </w:tc>
        <w:tc>
          <w:tcPr>
            <w:tcW w:w="3686" w:type="dxa"/>
            <w:shd w:val="clear" w:color="auto" w:fill="auto"/>
            <w:vAlign w:val="center"/>
          </w:tcPr>
          <w:p w14:paraId="0A9158DF" w14:textId="57533211" w:rsidR="00722E5F" w:rsidRPr="00722E5F" w:rsidRDefault="00722E5F" w:rsidP="00D868F3">
            <w:pPr>
              <w:ind w:left="-108"/>
              <w:jc w:val="center"/>
              <w:rPr>
                <w:rFonts w:cs="Arial"/>
                <w:sz w:val="18"/>
                <w:szCs w:val="18"/>
                <w:lang w:val="en-GB"/>
              </w:rPr>
            </w:pPr>
          </w:p>
        </w:tc>
        <w:tc>
          <w:tcPr>
            <w:tcW w:w="2268" w:type="dxa"/>
            <w:shd w:val="clear" w:color="auto" w:fill="auto"/>
            <w:vAlign w:val="center"/>
          </w:tcPr>
          <w:p w14:paraId="050B2C85" w14:textId="7C6254FF" w:rsidR="00722E5F" w:rsidRPr="00722E5F" w:rsidRDefault="00722E5F" w:rsidP="00D868F3">
            <w:pPr>
              <w:ind w:left="-426" w:right="-476"/>
              <w:jc w:val="center"/>
              <w:rPr>
                <w:rFonts w:cs="Arial"/>
                <w:sz w:val="18"/>
                <w:szCs w:val="18"/>
                <w:lang w:val="en-GB"/>
              </w:rPr>
            </w:pPr>
          </w:p>
        </w:tc>
      </w:tr>
      <w:tr w:rsidR="00722E5F" w:rsidRPr="00722E5F" w14:paraId="50F377DD" w14:textId="77777777" w:rsidTr="00722E5F">
        <w:tc>
          <w:tcPr>
            <w:tcW w:w="1701" w:type="dxa"/>
            <w:vMerge w:val="restart"/>
            <w:shd w:val="clear" w:color="auto" w:fill="D9D9D9"/>
            <w:vAlign w:val="center"/>
          </w:tcPr>
          <w:p w14:paraId="584419DF" w14:textId="77777777" w:rsidR="00722E5F" w:rsidRPr="00722E5F" w:rsidRDefault="00722E5F" w:rsidP="00D868F3">
            <w:pPr>
              <w:ind w:left="-108"/>
              <w:jc w:val="center"/>
              <w:rPr>
                <w:rFonts w:cs="Arial"/>
                <w:b/>
                <w:sz w:val="18"/>
                <w:szCs w:val="18"/>
                <w:lang w:val="en-GB"/>
              </w:rPr>
            </w:pPr>
            <w:r w:rsidRPr="00722E5F">
              <w:rPr>
                <w:rFonts w:cs="Arial"/>
                <w:b/>
                <w:sz w:val="18"/>
                <w:szCs w:val="18"/>
                <w:lang w:val="en-GB"/>
              </w:rPr>
              <w:t>Host Institution</w:t>
            </w:r>
          </w:p>
        </w:tc>
        <w:tc>
          <w:tcPr>
            <w:tcW w:w="2835" w:type="dxa"/>
            <w:shd w:val="clear" w:color="auto" w:fill="D9D9D9"/>
            <w:vAlign w:val="center"/>
          </w:tcPr>
          <w:p w14:paraId="47A16FA8" w14:textId="77777777" w:rsidR="00722E5F" w:rsidRPr="00722E5F" w:rsidRDefault="00722E5F" w:rsidP="00D868F3">
            <w:pPr>
              <w:ind w:left="-108"/>
              <w:jc w:val="center"/>
              <w:rPr>
                <w:rFonts w:cs="Arial"/>
                <w:b/>
                <w:sz w:val="18"/>
                <w:szCs w:val="18"/>
                <w:lang w:val="en-GB"/>
              </w:rPr>
            </w:pPr>
            <w:r w:rsidRPr="00722E5F">
              <w:rPr>
                <w:rFonts w:cs="Arial"/>
                <w:b/>
                <w:sz w:val="18"/>
                <w:szCs w:val="18"/>
                <w:lang w:val="en-GB"/>
              </w:rPr>
              <w:t>Name of institution</w:t>
            </w:r>
          </w:p>
        </w:tc>
        <w:tc>
          <w:tcPr>
            <w:tcW w:w="3686" w:type="dxa"/>
            <w:shd w:val="clear" w:color="auto" w:fill="D9D9D9"/>
            <w:vAlign w:val="center"/>
          </w:tcPr>
          <w:p w14:paraId="17454C3C" w14:textId="77777777" w:rsidR="00722E5F" w:rsidRPr="00722E5F" w:rsidRDefault="00722E5F" w:rsidP="00D868F3">
            <w:pPr>
              <w:ind w:left="-108"/>
              <w:jc w:val="center"/>
              <w:rPr>
                <w:b/>
                <w:bCs/>
                <w:color w:val="000000"/>
                <w:sz w:val="18"/>
                <w:szCs w:val="18"/>
                <w:lang w:val="en-GB"/>
              </w:rPr>
            </w:pPr>
            <w:r w:rsidRPr="00722E5F">
              <w:rPr>
                <w:b/>
                <w:bCs/>
                <w:color w:val="000000"/>
                <w:sz w:val="18"/>
                <w:szCs w:val="18"/>
                <w:lang w:val="en-GB"/>
              </w:rPr>
              <w:t>Faculty/Department or Study Programme</w:t>
            </w:r>
          </w:p>
        </w:tc>
        <w:tc>
          <w:tcPr>
            <w:tcW w:w="2268" w:type="dxa"/>
            <w:shd w:val="clear" w:color="auto" w:fill="D9D9D9"/>
            <w:vAlign w:val="center"/>
          </w:tcPr>
          <w:p w14:paraId="588A6938" w14:textId="77777777" w:rsidR="00722E5F" w:rsidRPr="00722E5F" w:rsidRDefault="00722E5F" w:rsidP="00D868F3">
            <w:pPr>
              <w:ind w:left="-426" w:right="-476"/>
              <w:jc w:val="center"/>
              <w:rPr>
                <w:rFonts w:cs="Arial"/>
                <w:b/>
                <w:sz w:val="18"/>
                <w:szCs w:val="18"/>
                <w:lang w:val="en-GB"/>
              </w:rPr>
            </w:pPr>
            <w:r w:rsidRPr="00722E5F">
              <w:rPr>
                <w:rFonts w:cs="Arial"/>
                <w:b/>
                <w:sz w:val="18"/>
                <w:szCs w:val="18"/>
                <w:lang w:val="en-GB"/>
              </w:rPr>
              <w:t>Country</w:t>
            </w:r>
          </w:p>
        </w:tc>
      </w:tr>
      <w:tr w:rsidR="00722E5F" w:rsidRPr="00722E5F" w14:paraId="72B76DB1" w14:textId="77777777" w:rsidTr="00722E5F">
        <w:trPr>
          <w:trHeight w:val="482"/>
        </w:trPr>
        <w:tc>
          <w:tcPr>
            <w:tcW w:w="1701" w:type="dxa"/>
            <w:vMerge/>
            <w:shd w:val="clear" w:color="auto" w:fill="D9D9D9"/>
            <w:vAlign w:val="center"/>
          </w:tcPr>
          <w:p w14:paraId="274A300E" w14:textId="77777777" w:rsidR="00722E5F" w:rsidRPr="00722E5F" w:rsidRDefault="00722E5F" w:rsidP="00D868F3">
            <w:pPr>
              <w:ind w:left="-108"/>
              <w:jc w:val="center"/>
              <w:rPr>
                <w:rFonts w:cs="Arial"/>
                <w:b/>
                <w:sz w:val="18"/>
                <w:szCs w:val="18"/>
                <w:lang w:val="en-GB"/>
              </w:rPr>
            </w:pPr>
          </w:p>
        </w:tc>
        <w:tc>
          <w:tcPr>
            <w:tcW w:w="2835" w:type="dxa"/>
            <w:shd w:val="clear" w:color="auto" w:fill="auto"/>
            <w:vAlign w:val="center"/>
          </w:tcPr>
          <w:p w14:paraId="64224999" w14:textId="77777777" w:rsidR="00722E5F" w:rsidRPr="00722E5F" w:rsidRDefault="00722E5F" w:rsidP="00D868F3">
            <w:pPr>
              <w:ind w:left="-108"/>
              <w:jc w:val="center"/>
              <w:rPr>
                <w:rFonts w:cs="Arial"/>
                <w:sz w:val="18"/>
                <w:szCs w:val="18"/>
                <w:lang w:val="en-GB"/>
              </w:rPr>
            </w:pPr>
            <w:r w:rsidRPr="00722E5F">
              <w:rPr>
                <w:noProof/>
                <w:sz w:val="18"/>
                <w:szCs w:val="18"/>
              </w:rPr>
              <w:t>University of Zurich</w:t>
            </w:r>
          </w:p>
        </w:tc>
        <w:tc>
          <w:tcPr>
            <w:tcW w:w="3686" w:type="dxa"/>
            <w:shd w:val="clear" w:color="auto" w:fill="auto"/>
            <w:vAlign w:val="center"/>
          </w:tcPr>
          <w:p w14:paraId="126E5B7C" w14:textId="495B7DFF" w:rsidR="00722E5F" w:rsidRPr="00722E5F" w:rsidRDefault="00722E5F" w:rsidP="00D868F3">
            <w:pPr>
              <w:spacing w:before="120"/>
              <w:jc w:val="center"/>
              <w:rPr>
                <w:rFonts w:cs="Arial"/>
                <w:color w:val="FF0000"/>
                <w:sz w:val="18"/>
                <w:szCs w:val="18"/>
                <w:lang w:val="en-GB"/>
              </w:rPr>
            </w:pPr>
          </w:p>
        </w:tc>
        <w:tc>
          <w:tcPr>
            <w:tcW w:w="2268" w:type="dxa"/>
            <w:shd w:val="clear" w:color="auto" w:fill="auto"/>
            <w:vAlign w:val="center"/>
          </w:tcPr>
          <w:p w14:paraId="2EB862EA" w14:textId="77777777" w:rsidR="00722E5F" w:rsidRPr="00722E5F" w:rsidRDefault="00722E5F" w:rsidP="00D868F3">
            <w:pPr>
              <w:ind w:left="-426" w:right="-476"/>
              <w:jc w:val="center"/>
              <w:rPr>
                <w:rFonts w:cs="Arial"/>
                <w:sz w:val="18"/>
                <w:szCs w:val="18"/>
                <w:lang w:val="de-DE"/>
              </w:rPr>
            </w:pPr>
            <w:r w:rsidRPr="00722E5F">
              <w:rPr>
                <w:noProof/>
                <w:sz w:val="18"/>
                <w:szCs w:val="18"/>
                <w:lang w:val="de-DE"/>
              </w:rPr>
              <w:t>Switzerland</w:t>
            </w:r>
          </w:p>
        </w:tc>
      </w:tr>
      <w:tr w:rsidR="00722E5F" w:rsidRPr="00722E5F" w14:paraId="234D6D0F" w14:textId="77777777" w:rsidTr="00722E5F">
        <w:trPr>
          <w:trHeight w:val="577"/>
        </w:trPr>
        <w:tc>
          <w:tcPr>
            <w:tcW w:w="1701" w:type="dxa"/>
            <w:shd w:val="clear" w:color="auto" w:fill="D9D9D9"/>
            <w:vAlign w:val="center"/>
          </w:tcPr>
          <w:p w14:paraId="01F81278" w14:textId="77777777" w:rsidR="00722E5F" w:rsidRPr="00722E5F" w:rsidRDefault="00722E5F" w:rsidP="00D868F3">
            <w:pPr>
              <w:ind w:left="-108"/>
              <w:jc w:val="center"/>
              <w:rPr>
                <w:rFonts w:cs="Arial"/>
                <w:b/>
                <w:sz w:val="18"/>
                <w:szCs w:val="18"/>
                <w:lang w:val="en-GB"/>
              </w:rPr>
            </w:pPr>
            <w:r w:rsidRPr="00722E5F">
              <w:rPr>
                <w:b/>
                <w:bCs/>
                <w:iCs/>
                <w:color w:val="000000"/>
                <w:sz w:val="18"/>
                <w:szCs w:val="18"/>
                <w:lang w:val="en-GB"/>
              </w:rPr>
              <w:t>Planned period of the mobility</w:t>
            </w:r>
          </w:p>
        </w:tc>
        <w:tc>
          <w:tcPr>
            <w:tcW w:w="8789" w:type="dxa"/>
            <w:gridSpan w:val="3"/>
            <w:shd w:val="clear" w:color="auto" w:fill="auto"/>
            <w:vAlign w:val="center"/>
          </w:tcPr>
          <w:p w14:paraId="24E9401D" w14:textId="219BDBC9" w:rsidR="00722E5F" w:rsidRPr="00722E5F" w:rsidRDefault="00722E5F" w:rsidP="00D868F3">
            <w:pPr>
              <w:tabs>
                <w:tab w:val="left" w:pos="743"/>
              </w:tabs>
              <w:rPr>
                <w:rFonts w:cs="Arial"/>
                <w:b/>
                <w:bCs/>
                <w:iCs/>
                <w:color w:val="000000"/>
                <w:sz w:val="18"/>
                <w:szCs w:val="18"/>
                <w:lang w:val="en-GB"/>
              </w:rPr>
            </w:pPr>
            <w:r w:rsidRPr="00722E5F">
              <w:rPr>
                <w:b/>
                <w:bCs/>
                <w:iCs/>
                <w:color w:val="000000"/>
                <w:sz w:val="18"/>
                <w:szCs w:val="18"/>
                <w:lang w:val="en-GB"/>
              </w:rPr>
              <w:t>from</w:t>
            </w:r>
            <w:r w:rsidRPr="00722E5F">
              <w:rPr>
                <w:b/>
                <w:bCs/>
                <w:iCs/>
                <w:color w:val="000000"/>
                <w:sz w:val="18"/>
                <w:szCs w:val="18"/>
                <w:lang w:val="en-GB"/>
              </w:rPr>
              <w:tab/>
            </w:r>
            <w:r w:rsidRPr="00722E5F">
              <w:rPr>
                <w:b/>
                <w:bCs/>
                <w:iCs/>
                <w:sz w:val="18"/>
                <w:szCs w:val="18"/>
                <w:lang w:val="en-GB"/>
              </w:rPr>
              <w:br/>
              <w:t xml:space="preserve">to </w:t>
            </w:r>
            <w:r w:rsidRPr="00722E5F">
              <w:rPr>
                <w:b/>
                <w:bCs/>
                <w:iCs/>
                <w:sz w:val="18"/>
                <w:szCs w:val="18"/>
                <w:lang w:val="en-GB"/>
              </w:rPr>
              <w:tab/>
            </w:r>
          </w:p>
        </w:tc>
      </w:tr>
    </w:tbl>
    <w:p w14:paraId="6C5D9EBB" w14:textId="77777777" w:rsidR="00722E5F" w:rsidRPr="00722E5F" w:rsidRDefault="00722E5F" w:rsidP="00722E5F">
      <w:pPr>
        <w:ind w:left="-426" w:right="-476"/>
        <w:rPr>
          <w:b/>
          <w:bCs/>
          <w:iCs/>
          <w:color w:val="000000"/>
          <w:lang w:val="en-GB"/>
        </w:rPr>
      </w:pPr>
    </w:p>
    <w:p w14:paraId="21723597" w14:textId="77777777" w:rsidR="00722E5F" w:rsidRPr="00722E5F" w:rsidRDefault="00722E5F" w:rsidP="00722E5F">
      <w:pPr>
        <w:ind w:left="-709" w:right="-476"/>
        <w:rPr>
          <w:b/>
          <w:bCs/>
          <w:iCs/>
          <w:color w:val="000000"/>
          <w:lang w:val="en-GB"/>
        </w:rPr>
      </w:pPr>
      <w:r w:rsidRPr="00722E5F">
        <w:rPr>
          <w:b/>
          <w:bCs/>
          <w:iCs/>
          <w:color w:val="000000"/>
          <w:lang w:val="en-GB"/>
        </w:rPr>
        <w:t>Courses to be attended</w:t>
      </w:r>
    </w:p>
    <w:p w14:paraId="357EA1FF" w14:textId="77777777" w:rsidR="00722E5F" w:rsidRPr="00722E5F" w:rsidRDefault="00722E5F" w:rsidP="00722E5F">
      <w:pPr>
        <w:ind w:left="-709" w:right="-596"/>
        <w:jc w:val="both"/>
        <w:rPr>
          <w:rFonts w:cs="Arial"/>
          <w:lang w:val="en-GB"/>
        </w:rPr>
      </w:pPr>
      <w:r w:rsidRPr="00722E5F">
        <w:rPr>
          <w:rFonts w:cs="Arial"/>
          <w:lang w:val="en-GB"/>
        </w:rPr>
        <w:t>Table A states the courses/educational components to be attended at the Receiving Institution and the number of ECTS credits (or equivalent) to be awarded upon successful completion.</w:t>
      </w:r>
    </w:p>
    <w:tbl>
      <w:tblPr>
        <w:tblW w:w="104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1843"/>
        <w:gridCol w:w="6521"/>
        <w:gridCol w:w="1701"/>
      </w:tblGrid>
      <w:tr w:rsidR="00722E5F" w:rsidRPr="00722E5F" w14:paraId="2A5E7523" w14:textId="77777777" w:rsidTr="00722E5F">
        <w:trPr>
          <w:trHeight w:val="598"/>
        </w:trPr>
        <w:tc>
          <w:tcPr>
            <w:tcW w:w="10490" w:type="dxa"/>
            <w:gridSpan w:val="4"/>
            <w:shd w:val="clear" w:color="auto" w:fill="auto"/>
            <w:vAlign w:val="center"/>
          </w:tcPr>
          <w:p w14:paraId="561979B2" w14:textId="77777777" w:rsidR="00722E5F" w:rsidRPr="00722E5F" w:rsidRDefault="00722E5F" w:rsidP="00D868F3">
            <w:pPr>
              <w:ind w:left="-108" w:right="-124"/>
              <w:jc w:val="center"/>
              <w:rPr>
                <w:rFonts w:cs="Arial"/>
                <w:b/>
                <w:lang w:val="en-GB"/>
              </w:rPr>
            </w:pPr>
            <w:r w:rsidRPr="00722E5F">
              <w:rPr>
                <w:rFonts w:cs="Arial"/>
                <w:b/>
                <w:lang w:val="en-GB"/>
              </w:rPr>
              <w:t>Table A: Courses/educational components to be attended at the host institution</w:t>
            </w:r>
          </w:p>
        </w:tc>
      </w:tr>
      <w:tr w:rsidR="00722E5F" w:rsidRPr="00722E5F" w14:paraId="2240D063" w14:textId="77777777" w:rsidTr="00722E5F">
        <w:tc>
          <w:tcPr>
            <w:tcW w:w="425" w:type="dxa"/>
            <w:shd w:val="clear" w:color="auto" w:fill="D9D9D9"/>
            <w:vAlign w:val="center"/>
          </w:tcPr>
          <w:p w14:paraId="04C08088" w14:textId="77777777" w:rsidR="00722E5F" w:rsidRPr="00722E5F" w:rsidRDefault="00722E5F" w:rsidP="00D868F3">
            <w:pPr>
              <w:ind w:right="-108"/>
              <w:rPr>
                <w:rFonts w:cs="Arial"/>
                <w:b/>
                <w:lang w:val="en-GB"/>
              </w:rPr>
            </w:pPr>
            <w:r w:rsidRPr="00722E5F">
              <w:rPr>
                <w:rFonts w:cs="Arial"/>
                <w:b/>
                <w:lang w:val="en-GB"/>
              </w:rPr>
              <w:t>No</w:t>
            </w:r>
          </w:p>
        </w:tc>
        <w:tc>
          <w:tcPr>
            <w:tcW w:w="1843" w:type="dxa"/>
            <w:shd w:val="clear" w:color="auto" w:fill="D9D9D9"/>
            <w:vAlign w:val="center"/>
          </w:tcPr>
          <w:p w14:paraId="680F9973" w14:textId="77777777" w:rsidR="00722E5F" w:rsidRPr="00722E5F" w:rsidRDefault="00722E5F" w:rsidP="00D868F3">
            <w:pPr>
              <w:ind w:right="-108"/>
              <w:rPr>
                <w:rFonts w:cs="Arial"/>
                <w:b/>
                <w:lang w:val="en-GB"/>
              </w:rPr>
            </w:pPr>
            <w:r w:rsidRPr="00722E5F">
              <w:rPr>
                <w:rFonts w:cs="Arial"/>
                <w:b/>
                <w:lang w:val="en-GB"/>
              </w:rPr>
              <w:t xml:space="preserve">Course code </w:t>
            </w:r>
            <w:r w:rsidRPr="00722E5F">
              <w:rPr>
                <w:rFonts w:cs="Arial"/>
                <w:lang w:val="en-GB"/>
              </w:rPr>
              <w:t>(if any)</w:t>
            </w:r>
          </w:p>
        </w:tc>
        <w:tc>
          <w:tcPr>
            <w:tcW w:w="6521" w:type="dxa"/>
            <w:shd w:val="clear" w:color="auto" w:fill="D9D9D9"/>
            <w:vAlign w:val="center"/>
          </w:tcPr>
          <w:p w14:paraId="397ECBE3" w14:textId="77777777" w:rsidR="00722E5F" w:rsidRPr="00722E5F" w:rsidRDefault="00722E5F" w:rsidP="00D868F3">
            <w:pPr>
              <w:ind w:right="-108"/>
              <w:rPr>
                <w:rFonts w:cs="Arial"/>
                <w:b/>
                <w:lang w:val="en-GB"/>
              </w:rPr>
            </w:pPr>
            <w:r w:rsidRPr="00722E5F">
              <w:rPr>
                <w:rFonts w:cs="Arial"/>
                <w:b/>
                <w:lang w:val="en-GB"/>
              </w:rPr>
              <w:t xml:space="preserve">Title </w:t>
            </w:r>
            <w:r w:rsidRPr="00722E5F">
              <w:rPr>
                <w:rFonts w:cs="Arial"/>
                <w:lang w:val="en-GB"/>
              </w:rPr>
              <w:t>(as indicated in the course catalogue of the host institution)</w:t>
            </w:r>
          </w:p>
        </w:tc>
        <w:tc>
          <w:tcPr>
            <w:tcW w:w="1701" w:type="dxa"/>
            <w:shd w:val="clear" w:color="auto" w:fill="D9D9D9"/>
            <w:vAlign w:val="center"/>
          </w:tcPr>
          <w:p w14:paraId="506087A6" w14:textId="77777777" w:rsidR="00722E5F" w:rsidRPr="00722E5F" w:rsidRDefault="00722E5F" w:rsidP="00D868F3">
            <w:pPr>
              <w:ind w:right="-108"/>
              <w:rPr>
                <w:rFonts w:cs="Arial"/>
                <w:b/>
                <w:lang w:val="en-GB"/>
              </w:rPr>
            </w:pPr>
            <w:r w:rsidRPr="00722E5F">
              <w:rPr>
                <w:rFonts w:cs="Arial"/>
                <w:b/>
                <w:lang w:val="en-GB"/>
              </w:rPr>
              <w:t>(ECTS) credits</w:t>
            </w:r>
          </w:p>
        </w:tc>
      </w:tr>
      <w:tr w:rsidR="00722E5F" w:rsidRPr="00722E5F" w14:paraId="743097F7" w14:textId="77777777" w:rsidTr="00722E5F">
        <w:tc>
          <w:tcPr>
            <w:tcW w:w="425" w:type="dxa"/>
            <w:shd w:val="clear" w:color="auto" w:fill="auto"/>
            <w:vAlign w:val="center"/>
          </w:tcPr>
          <w:p w14:paraId="2B871AB7" w14:textId="77777777" w:rsidR="00722E5F" w:rsidRPr="00722E5F" w:rsidRDefault="00722E5F" w:rsidP="00D868F3">
            <w:pPr>
              <w:ind w:right="-476"/>
              <w:rPr>
                <w:rFonts w:cs="Arial"/>
                <w:sz w:val="18"/>
                <w:szCs w:val="18"/>
                <w:lang w:val="en-GB"/>
              </w:rPr>
            </w:pPr>
          </w:p>
        </w:tc>
        <w:tc>
          <w:tcPr>
            <w:tcW w:w="1843" w:type="dxa"/>
            <w:shd w:val="clear" w:color="auto" w:fill="auto"/>
            <w:vAlign w:val="center"/>
          </w:tcPr>
          <w:p w14:paraId="7918B385" w14:textId="77777777" w:rsidR="00722E5F" w:rsidRPr="00722E5F" w:rsidRDefault="00722E5F" w:rsidP="00D868F3">
            <w:pPr>
              <w:ind w:right="-476"/>
              <w:rPr>
                <w:rFonts w:cs="Arial"/>
                <w:bCs/>
                <w:sz w:val="18"/>
                <w:szCs w:val="18"/>
              </w:rPr>
            </w:pPr>
          </w:p>
        </w:tc>
        <w:tc>
          <w:tcPr>
            <w:tcW w:w="6521" w:type="dxa"/>
            <w:shd w:val="clear" w:color="auto" w:fill="auto"/>
            <w:vAlign w:val="center"/>
          </w:tcPr>
          <w:p w14:paraId="43ABFBBD" w14:textId="77777777" w:rsidR="00722E5F" w:rsidRPr="00722E5F" w:rsidRDefault="00722E5F" w:rsidP="00D868F3">
            <w:pPr>
              <w:tabs>
                <w:tab w:val="left" w:pos="6129"/>
              </w:tabs>
              <w:ind w:right="176"/>
              <w:rPr>
                <w:rFonts w:cs="Arial"/>
                <w:sz w:val="16"/>
                <w:szCs w:val="16"/>
                <w:lang w:val="en-GB"/>
              </w:rPr>
            </w:pPr>
          </w:p>
        </w:tc>
        <w:tc>
          <w:tcPr>
            <w:tcW w:w="1701" w:type="dxa"/>
            <w:shd w:val="clear" w:color="auto" w:fill="auto"/>
            <w:vAlign w:val="center"/>
          </w:tcPr>
          <w:p w14:paraId="37E55668" w14:textId="77777777" w:rsidR="00722E5F" w:rsidRPr="00722E5F" w:rsidRDefault="00722E5F" w:rsidP="00D868F3">
            <w:pPr>
              <w:ind w:right="-476"/>
              <w:rPr>
                <w:rFonts w:cs="Arial"/>
                <w:sz w:val="18"/>
                <w:szCs w:val="18"/>
                <w:lang w:val="en-GB"/>
              </w:rPr>
            </w:pPr>
          </w:p>
        </w:tc>
      </w:tr>
      <w:tr w:rsidR="00722E5F" w:rsidRPr="00722E5F" w14:paraId="56DA3D85" w14:textId="77777777" w:rsidTr="00722E5F">
        <w:trPr>
          <w:trHeight w:val="209"/>
        </w:trPr>
        <w:tc>
          <w:tcPr>
            <w:tcW w:w="425" w:type="dxa"/>
            <w:shd w:val="clear" w:color="auto" w:fill="auto"/>
            <w:vAlign w:val="center"/>
          </w:tcPr>
          <w:p w14:paraId="0742C3D0" w14:textId="77777777" w:rsidR="00722E5F" w:rsidRPr="00722E5F" w:rsidRDefault="00722E5F" w:rsidP="00D868F3">
            <w:pPr>
              <w:ind w:right="-476"/>
              <w:rPr>
                <w:rFonts w:cs="Arial"/>
                <w:lang w:val="en-GB"/>
              </w:rPr>
            </w:pPr>
          </w:p>
        </w:tc>
        <w:tc>
          <w:tcPr>
            <w:tcW w:w="1843" w:type="dxa"/>
            <w:shd w:val="clear" w:color="auto" w:fill="auto"/>
            <w:vAlign w:val="center"/>
          </w:tcPr>
          <w:p w14:paraId="275EB764" w14:textId="77777777" w:rsidR="00722E5F" w:rsidRPr="00722E5F" w:rsidRDefault="00722E5F" w:rsidP="00D868F3">
            <w:pPr>
              <w:ind w:right="-476"/>
              <w:rPr>
                <w:rFonts w:cs="Arial"/>
                <w:b/>
                <w:lang w:val="en-GB"/>
              </w:rPr>
            </w:pPr>
          </w:p>
        </w:tc>
        <w:tc>
          <w:tcPr>
            <w:tcW w:w="6521" w:type="dxa"/>
            <w:shd w:val="clear" w:color="auto" w:fill="auto"/>
            <w:vAlign w:val="center"/>
          </w:tcPr>
          <w:p w14:paraId="77AE2CF9" w14:textId="77777777" w:rsidR="00722E5F" w:rsidRPr="00722E5F" w:rsidRDefault="00722E5F" w:rsidP="00D868F3">
            <w:pPr>
              <w:ind w:right="-476"/>
              <w:rPr>
                <w:rFonts w:cs="Arial"/>
                <w:lang w:val="en-GB"/>
              </w:rPr>
            </w:pPr>
          </w:p>
        </w:tc>
        <w:tc>
          <w:tcPr>
            <w:tcW w:w="1701" w:type="dxa"/>
            <w:shd w:val="clear" w:color="auto" w:fill="auto"/>
            <w:vAlign w:val="center"/>
          </w:tcPr>
          <w:p w14:paraId="70004EC1" w14:textId="77777777" w:rsidR="00722E5F" w:rsidRPr="00722E5F" w:rsidRDefault="00722E5F" w:rsidP="00D868F3">
            <w:pPr>
              <w:ind w:right="-476"/>
              <w:rPr>
                <w:rFonts w:cs="Arial"/>
                <w:b/>
                <w:bCs/>
                <w:sz w:val="16"/>
                <w:szCs w:val="16"/>
              </w:rPr>
            </w:pPr>
          </w:p>
        </w:tc>
      </w:tr>
      <w:tr w:rsidR="00722E5F" w:rsidRPr="00722E5F" w14:paraId="1F3CF35A" w14:textId="77777777" w:rsidTr="00722E5F">
        <w:trPr>
          <w:trHeight w:val="209"/>
        </w:trPr>
        <w:tc>
          <w:tcPr>
            <w:tcW w:w="425" w:type="dxa"/>
            <w:shd w:val="clear" w:color="auto" w:fill="auto"/>
            <w:vAlign w:val="center"/>
          </w:tcPr>
          <w:p w14:paraId="0D76F774" w14:textId="77777777" w:rsidR="00722E5F" w:rsidRPr="00722E5F" w:rsidRDefault="00722E5F" w:rsidP="00D868F3">
            <w:pPr>
              <w:ind w:right="-476"/>
              <w:rPr>
                <w:rFonts w:cs="Arial"/>
                <w:lang w:val="en-GB"/>
              </w:rPr>
            </w:pPr>
          </w:p>
        </w:tc>
        <w:tc>
          <w:tcPr>
            <w:tcW w:w="1843" w:type="dxa"/>
            <w:shd w:val="clear" w:color="auto" w:fill="auto"/>
            <w:vAlign w:val="center"/>
          </w:tcPr>
          <w:p w14:paraId="27FFD257" w14:textId="77777777" w:rsidR="00722E5F" w:rsidRPr="00722E5F" w:rsidRDefault="00722E5F" w:rsidP="00D868F3">
            <w:pPr>
              <w:ind w:right="-476"/>
              <w:rPr>
                <w:rFonts w:cs="Arial"/>
                <w:b/>
                <w:lang w:val="en-GB"/>
              </w:rPr>
            </w:pPr>
          </w:p>
        </w:tc>
        <w:tc>
          <w:tcPr>
            <w:tcW w:w="6521" w:type="dxa"/>
            <w:shd w:val="clear" w:color="auto" w:fill="auto"/>
            <w:vAlign w:val="center"/>
          </w:tcPr>
          <w:p w14:paraId="1C352C19" w14:textId="77777777" w:rsidR="00722E5F" w:rsidRPr="00722E5F" w:rsidRDefault="00722E5F" w:rsidP="00D868F3">
            <w:pPr>
              <w:ind w:right="-476"/>
              <w:rPr>
                <w:rFonts w:cs="Arial"/>
                <w:lang w:val="en-GB"/>
              </w:rPr>
            </w:pPr>
          </w:p>
        </w:tc>
        <w:tc>
          <w:tcPr>
            <w:tcW w:w="1701" w:type="dxa"/>
            <w:shd w:val="clear" w:color="auto" w:fill="auto"/>
            <w:vAlign w:val="center"/>
          </w:tcPr>
          <w:p w14:paraId="3EE9826A" w14:textId="77777777" w:rsidR="00722E5F" w:rsidRPr="00722E5F" w:rsidRDefault="00722E5F" w:rsidP="00D868F3">
            <w:pPr>
              <w:ind w:right="-476"/>
              <w:rPr>
                <w:rFonts w:cs="Arial"/>
                <w:b/>
                <w:bCs/>
                <w:sz w:val="16"/>
                <w:szCs w:val="16"/>
              </w:rPr>
            </w:pPr>
          </w:p>
        </w:tc>
      </w:tr>
      <w:tr w:rsidR="00722E5F" w:rsidRPr="00722E5F" w14:paraId="4960D450" w14:textId="77777777" w:rsidTr="00722E5F">
        <w:trPr>
          <w:trHeight w:val="209"/>
        </w:trPr>
        <w:tc>
          <w:tcPr>
            <w:tcW w:w="425" w:type="dxa"/>
            <w:shd w:val="clear" w:color="auto" w:fill="auto"/>
            <w:vAlign w:val="center"/>
          </w:tcPr>
          <w:p w14:paraId="00508B2E" w14:textId="77777777" w:rsidR="00722E5F" w:rsidRPr="00722E5F" w:rsidRDefault="00722E5F" w:rsidP="00D868F3">
            <w:pPr>
              <w:ind w:right="-476"/>
              <w:rPr>
                <w:rFonts w:cs="Arial"/>
                <w:lang w:val="en-GB"/>
              </w:rPr>
            </w:pPr>
          </w:p>
        </w:tc>
        <w:tc>
          <w:tcPr>
            <w:tcW w:w="1843" w:type="dxa"/>
            <w:shd w:val="clear" w:color="auto" w:fill="auto"/>
            <w:vAlign w:val="center"/>
          </w:tcPr>
          <w:p w14:paraId="2CF82221" w14:textId="77777777" w:rsidR="00722E5F" w:rsidRPr="00722E5F" w:rsidRDefault="00722E5F" w:rsidP="00D868F3">
            <w:pPr>
              <w:ind w:right="-476"/>
              <w:rPr>
                <w:rFonts w:cs="Arial"/>
                <w:b/>
                <w:lang w:val="en-GB"/>
              </w:rPr>
            </w:pPr>
          </w:p>
        </w:tc>
        <w:tc>
          <w:tcPr>
            <w:tcW w:w="6521" w:type="dxa"/>
            <w:shd w:val="clear" w:color="auto" w:fill="auto"/>
            <w:vAlign w:val="center"/>
          </w:tcPr>
          <w:p w14:paraId="46420B3B" w14:textId="77777777" w:rsidR="00722E5F" w:rsidRPr="00722E5F" w:rsidRDefault="00722E5F" w:rsidP="00D868F3">
            <w:pPr>
              <w:ind w:right="-476"/>
              <w:rPr>
                <w:rFonts w:cs="Arial"/>
                <w:lang w:val="en-GB"/>
              </w:rPr>
            </w:pPr>
          </w:p>
        </w:tc>
        <w:tc>
          <w:tcPr>
            <w:tcW w:w="1701" w:type="dxa"/>
            <w:shd w:val="clear" w:color="auto" w:fill="auto"/>
            <w:vAlign w:val="center"/>
          </w:tcPr>
          <w:p w14:paraId="6EB5A3FB" w14:textId="77777777" w:rsidR="00722E5F" w:rsidRPr="00722E5F" w:rsidRDefault="00722E5F" w:rsidP="00D868F3">
            <w:pPr>
              <w:ind w:right="-476"/>
              <w:rPr>
                <w:rFonts w:cs="Arial"/>
                <w:b/>
                <w:bCs/>
                <w:sz w:val="16"/>
                <w:szCs w:val="16"/>
              </w:rPr>
            </w:pPr>
          </w:p>
        </w:tc>
      </w:tr>
      <w:tr w:rsidR="00722E5F" w:rsidRPr="00722E5F" w14:paraId="2B1EB47D" w14:textId="77777777" w:rsidTr="00722E5F">
        <w:trPr>
          <w:trHeight w:val="210"/>
        </w:trPr>
        <w:tc>
          <w:tcPr>
            <w:tcW w:w="425" w:type="dxa"/>
            <w:shd w:val="clear" w:color="auto" w:fill="auto"/>
            <w:vAlign w:val="center"/>
          </w:tcPr>
          <w:p w14:paraId="22BDCBEB" w14:textId="77777777" w:rsidR="00722E5F" w:rsidRPr="00722E5F" w:rsidRDefault="00722E5F" w:rsidP="00D868F3">
            <w:pPr>
              <w:ind w:right="-476"/>
              <w:rPr>
                <w:rFonts w:cs="Arial"/>
                <w:lang w:val="en-GB"/>
              </w:rPr>
            </w:pPr>
          </w:p>
        </w:tc>
        <w:tc>
          <w:tcPr>
            <w:tcW w:w="1843" w:type="dxa"/>
            <w:shd w:val="clear" w:color="auto" w:fill="auto"/>
            <w:vAlign w:val="center"/>
          </w:tcPr>
          <w:p w14:paraId="6644BB74" w14:textId="77777777" w:rsidR="00722E5F" w:rsidRPr="00722E5F" w:rsidRDefault="00722E5F" w:rsidP="00D868F3">
            <w:pPr>
              <w:ind w:right="-476"/>
              <w:rPr>
                <w:rFonts w:cs="Arial"/>
                <w:b/>
                <w:lang w:val="en-GB"/>
              </w:rPr>
            </w:pPr>
          </w:p>
        </w:tc>
        <w:tc>
          <w:tcPr>
            <w:tcW w:w="6521" w:type="dxa"/>
            <w:shd w:val="clear" w:color="auto" w:fill="auto"/>
            <w:vAlign w:val="center"/>
          </w:tcPr>
          <w:p w14:paraId="75D83D1C" w14:textId="77777777" w:rsidR="00722E5F" w:rsidRPr="00722E5F" w:rsidRDefault="00722E5F" w:rsidP="00D868F3">
            <w:pPr>
              <w:ind w:right="-476"/>
              <w:rPr>
                <w:rFonts w:cs="Arial"/>
                <w:lang w:val="en-GB"/>
              </w:rPr>
            </w:pPr>
          </w:p>
        </w:tc>
        <w:tc>
          <w:tcPr>
            <w:tcW w:w="1701" w:type="dxa"/>
            <w:shd w:val="clear" w:color="auto" w:fill="auto"/>
            <w:vAlign w:val="center"/>
          </w:tcPr>
          <w:p w14:paraId="03AD5190" w14:textId="77777777" w:rsidR="00722E5F" w:rsidRPr="00722E5F" w:rsidRDefault="00722E5F" w:rsidP="00D868F3">
            <w:pPr>
              <w:ind w:right="-476"/>
              <w:rPr>
                <w:rFonts w:cs="Arial"/>
                <w:b/>
                <w:bCs/>
                <w:sz w:val="16"/>
                <w:szCs w:val="16"/>
              </w:rPr>
            </w:pPr>
          </w:p>
        </w:tc>
      </w:tr>
      <w:tr w:rsidR="00722E5F" w:rsidRPr="00722E5F" w14:paraId="5F40A063" w14:textId="77777777" w:rsidTr="00722E5F">
        <w:trPr>
          <w:trHeight w:val="210"/>
        </w:trPr>
        <w:tc>
          <w:tcPr>
            <w:tcW w:w="425" w:type="dxa"/>
            <w:shd w:val="clear" w:color="auto" w:fill="auto"/>
            <w:vAlign w:val="center"/>
          </w:tcPr>
          <w:p w14:paraId="53FEFB92" w14:textId="77777777" w:rsidR="00722E5F" w:rsidRPr="00722E5F" w:rsidRDefault="00722E5F" w:rsidP="00D868F3">
            <w:pPr>
              <w:ind w:right="-476"/>
              <w:rPr>
                <w:rFonts w:cs="Arial"/>
                <w:lang w:val="en-GB"/>
              </w:rPr>
            </w:pPr>
          </w:p>
        </w:tc>
        <w:tc>
          <w:tcPr>
            <w:tcW w:w="1843" w:type="dxa"/>
            <w:shd w:val="clear" w:color="auto" w:fill="auto"/>
            <w:vAlign w:val="center"/>
          </w:tcPr>
          <w:p w14:paraId="7805F9E9" w14:textId="77777777" w:rsidR="00722E5F" w:rsidRPr="00722E5F" w:rsidRDefault="00722E5F" w:rsidP="00D868F3">
            <w:pPr>
              <w:ind w:right="-476"/>
              <w:rPr>
                <w:rFonts w:cs="Arial"/>
                <w:b/>
                <w:lang w:val="en-GB"/>
              </w:rPr>
            </w:pPr>
          </w:p>
        </w:tc>
        <w:tc>
          <w:tcPr>
            <w:tcW w:w="6521" w:type="dxa"/>
            <w:shd w:val="clear" w:color="auto" w:fill="auto"/>
            <w:vAlign w:val="center"/>
          </w:tcPr>
          <w:p w14:paraId="185152BD" w14:textId="77777777" w:rsidR="00722E5F" w:rsidRPr="00722E5F" w:rsidRDefault="00722E5F" w:rsidP="00D868F3">
            <w:pPr>
              <w:ind w:right="-476"/>
              <w:rPr>
                <w:rFonts w:cs="Arial"/>
                <w:lang w:val="en-GB"/>
              </w:rPr>
            </w:pPr>
          </w:p>
        </w:tc>
        <w:tc>
          <w:tcPr>
            <w:tcW w:w="1701" w:type="dxa"/>
            <w:shd w:val="clear" w:color="auto" w:fill="auto"/>
            <w:vAlign w:val="center"/>
          </w:tcPr>
          <w:p w14:paraId="02DFD024" w14:textId="77777777" w:rsidR="00722E5F" w:rsidRPr="00722E5F" w:rsidRDefault="00722E5F" w:rsidP="00D868F3">
            <w:pPr>
              <w:ind w:right="-476"/>
              <w:rPr>
                <w:rFonts w:cs="Arial"/>
                <w:b/>
                <w:bCs/>
                <w:sz w:val="16"/>
                <w:szCs w:val="16"/>
              </w:rPr>
            </w:pPr>
          </w:p>
        </w:tc>
      </w:tr>
      <w:tr w:rsidR="00722E5F" w:rsidRPr="00722E5F" w14:paraId="4783B9A7" w14:textId="77777777" w:rsidTr="00722E5F">
        <w:trPr>
          <w:trHeight w:val="210"/>
        </w:trPr>
        <w:tc>
          <w:tcPr>
            <w:tcW w:w="425" w:type="dxa"/>
            <w:shd w:val="clear" w:color="auto" w:fill="auto"/>
            <w:vAlign w:val="center"/>
          </w:tcPr>
          <w:p w14:paraId="4D55CF5B" w14:textId="77777777" w:rsidR="00722E5F" w:rsidRPr="00722E5F" w:rsidRDefault="00722E5F" w:rsidP="00D868F3">
            <w:pPr>
              <w:ind w:right="-476"/>
              <w:rPr>
                <w:rFonts w:cs="Arial"/>
                <w:lang w:val="en-GB"/>
              </w:rPr>
            </w:pPr>
          </w:p>
        </w:tc>
        <w:tc>
          <w:tcPr>
            <w:tcW w:w="1843" w:type="dxa"/>
            <w:shd w:val="clear" w:color="auto" w:fill="auto"/>
            <w:vAlign w:val="center"/>
          </w:tcPr>
          <w:p w14:paraId="7000BB49" w14:textId="77777777" w:rsidR="00722E5F" w:rsidRPr="00722E5F" w:rsidRDefault="00722E5F" w:rsidP="00D868F3">
            <w:pPr>
              <w:ind w:right="-476"/>
              <w:rPr>
                <w:rFonts w:cs="Arial"/>
                <w:b/>
                <w:lang w:val="en-GB"/>
              </w:rPr>
            </w:pPr>
          </w:p>
        </w:tc>
        <w:tc>
          <w:tcPr>
            <w:tcW w:w="6521" w:type="dxa"/>
            <w:shd w:val="clear" w:color="auto" w:fill="auto"/>
            <w:vAlign w:val="center"/>
          </w:tcPr>
          <w:p w14:paraId="671DC891" w14:textId="77777777" w:rsidR="00722E5F" w:rsidRPr="00722E5F" w:rsidRDefault="00722E5F" w:rsidP="00D868F3">
            <w:pPr>
              <w:ind w:right="-476"/>
              <w:rPr>
                <w:rFonts w:cs="Arial"/>
                <w:lang w:val="en-GB"/>
              </w:rPr>
            </w:pPr>
          </w:p>
        </w:tc>
        <w:tc>
          <w:tcPr>
            <w:tcW w:w="1701" w:type="dxa"/>
            <w:shd w:val="clear" w:color="auto" w:fill="auto"/>
            <w:vAlign w:val="center"/>
          </w:tcPr>
          <w:p w14:paraId="7CA455FD" w14:textId="77777777" w:rsidR="00722E5F" w:rsidRPr="00722E5F" w:rsidRDefault="00722E5F" w:rsidP="00D868F3">
            <w:pPr>
              <w:ind w:right="-476"/>
              <w:rPr>
                <w:rFonts w:cs="Arial"/>
                <w:b/>
                <w:bCs/>
                <w:sz w:val="16"/>
                <w:szCs w:val="16"/>
              </w:rPr>
            </w:pPr>
          </w:p>
        </w:tc>
      </w:tr>
      <w:tr w:rsidR="00722E5F" w:rsidRPr="00722E5F" w14:paraId="6E6D1463" w14:textId="77777777" w:rsidTr="00722E5F">
        <w:trPr>
          <w:trHeight w:val="210"/>
        </w:trPr>
        <w:tc>
          <w:tcPr>
            <w:tcW w:w="425" w:type="dxa"/>
            <w:shd w:val="clear" w:color="auto" w:fill="auto"/>
            <w:vAlign w:val="center"/>
          </w:tcPr>
          <w:p w14:paraId="2376277E" w14:textId="77777777" w:rsidR="00722E5F" w:rsidRPr="00722E5F" w:rsidRDefault="00722E5F" w:rsidP="00D868F3">
            <w:pPr>
              <w:ind w:right="-476"/>
              <w:rPr>
                <w:rFonts w:cs="Arial"/>
                <w:lang w:val="en-GB"/>
              </w:rPr>
            </w:pPr>
          </w:p>
        </w:tc>
        <w:tc>
          <w:tcPr>
            <w:tcW w:w="1843" w:type="dxa"/>
            <w:shd w:val="clear" w:color="auto" w:fill="auto"/>
            <w:vAlign w:val="center"/>
          </w:tcPr>
          <w:p w14:paraId="06D5CEDD" w14:textId="77777777" w:rsidR="00722E5F" w:rsidRPr="00722E5F" w:rsidRDefault="00722E5F" w:rsidP="00D868F3">
            <w:pPr>
              <w:ind w:right="-476"/>
              <w:rPr>
                <w:rFonts w:cs="Arial"/>
                <w:b/>
                <w:lang w:val="en-GB"/>
              </w:rPr>
            </w:pPr>
          </w:p>
        </w:tc>
        <w:tc>
          <w:tcPr>
            <w:tcW w:w="6521" w:type="dxa"/>
            <w:shd w:val="clear" w:color="auto" w:fill="auto"/>
            <w:vAlign w:val="center"/>
          </w:tcPr>
          <w:p w14:paraId="536DAFB4" w14:textId="77777777" w:rsidR="00722E5F" w:rsidRPr="00722E5F" w:rsidRDefault="00722E5F" w:rsidP="00D868F3">
            <w:pPr>
              <w:ind w:right="-476"/>
              <w:rPr>
                <w:rFonts w:cs="Arial"/>
                <w:lang w:val="en-GB"/>
              </w:rPr>
            </w:pPr>
          </w:p>
        </w:tc>
        <w:tc>
          <w:tcPr>
            <w:tcW w:w="1701" w:type="dxa"/>
            <w:shd w:val="clear" w:color="auto" w:fill="auto"/>
            <w:vAlign w:val="center"/>
          </w:tcPr>
          <w:p w14:paraId="31FA67CE" w14:textId="77777777" w:rsidR="00722E5F" w:rsidRPr="00722E5F" w:rsidRDefault="00722E5F" w:rsidP="00D868F3">
            <w:pPr>
              <w:ind w:right="-476"/>
              <w:rPr>
                <w:rFonts w:cs="Arial"/>
                <w:b/>
                <w:bCs/>
                <w:sz w:val="16"/>
                <w:szCs w:val="16"/>
              </w:rPr>
            </w:pPr>
          </w:p>
        </w:tc>
      </w:tr>
      <w:tr w:rsidR="00722E5F" w:rsidRPr="00722E5F" w14:paraId="404A57A8" w14:textId="77777777" w:rsidTr="00722E5F">
        <w:trPr>
          <w:trHeight w:val="210"/>
        </w:trPr>
        <w:tc>
          <w:tcPr>
            <w:tcW w:w="425" w:type="dxa"/>
            <w:shd w:val="clear" w:color="auto" w:fill="auto"/>
            <w:vAlign w:val="center"/>
          </w:tcPr>
          <w:p w14:paraId="69B40FE6" w14:textId="77777777" w:rsidR="00722E5F" w:rsidRPr="00722E5F" w:rsidRDefault="00722E5F" w:rsidP="00D868F3">
            <w:pPr>
              <w:ind w:right="-476"/>
              <w:rPr>
                <w:rFonts w:cs="Arial"/>
                <w:lang w:val="en-GB"/>
              </w:rPr>
            </w:pPr>
          </w:p>
        </w:tc>
        <w:tc>
          <w:tcPr>
            <w:tcW w:w="1843" w:type="dxa"/>
            <w:shd w:val="clear" w:color="auto" w:fill="auto"/>
            <w:vAlign w:val="center"/>
          </w:tcPr>
          <w:p w14:paraId="3BD2E729" w14:textId="77777777" w:rsidR="00722E5F" w:rsidRPr="00722E5F" w:rsidRDefault="00722E5F" w:rsidP="00D868F3">
            <w:pPr>
              <w:ind w:right="-476"/>
              <w:rPr>
                <w:rFonts w:cs="Arial"/>
                <w:b/>
                <w:lang w:val="en-GB"/>
              </w:rPr>
            </w:pPr>
          </w:p>
        </w:tc>
        <w:tc>
          <w:tcPr>
            <w:tcW w:w="6521" w:type="dxa"/>
            <w:shd w:val="clear" w:color="auto" w:fill="auto"/>
            <w:vAlign w:val="center"/>
          </w:tcPr>
          <w:p w14:paraId="24FAEC5C" w14:textId="77777777" w:rsidR="00722E5F" w:rsidRPr="00722E5F" w:rsidRDefault="00722E5F" w:rsidP="00D868F3">
            <w:pPr>
              <w:ind w:right="-476"/>
              <w:rPr>
                <w:rFonts w:cs="Arial"/>
                <w:lang w:val="en-GB"/>
              </w:rPr>
            </w:pPr>
          </w:p>
        </w:tc>
        <w:tc>
          <w:tcPr>
            <w:tcW w:w="1701" w:type="dxa"/>
            <w:shd w:val="clear" w:color="auto" w:fill="auto"/>
            <w:vAlign w:val="center"/>
          </w:tcPr>
          <w:p w14:paraId="494A3E71" w14:textId="77777777" w:rsidR="00722E5F" w:rsidRPr="00722E5F" w:rsidRDefault="00722E5F" w:rsidP="00D868F3">
            <w:pPr>
              <w:ind w:right="-476"/>
              <w:rPr>
                <w:rFonts w:cs="Arial"/>
                <w:b/>
                <w:bCs/>
                <w:sz w:val="16"/>
                <w:szCs w:val="16"/>
              </w:rPr>
            </w:pPr>
          </w:p>
        </w:tc>
      </w:tr>
      <w:tr w:rsidR="00722E5F" w:rsidRPr="00722E5F" w14:paraId="6A57D5EA" w14:textId="77777777" w:rsidTr="00722E5F">
        <w:trPr>
          <w:trHeight w:val="210"/>
        </w:trPr>
        <w:tc>
          <w:tcPr>
            <w:tcW w:w="425" w:type="dxa"/>
            <w:shd w:val="clear" w:color="auto" w:fill="auto"/>
            <w:vAlign w:val="center"/>
          </w:tcPr>
          <w:p w14:paraId="7F11A35E" w14:textId="77777777" w:rsidR="00722E5F" w:rsidRPr="00722E5F" w:rsidRDefault="00722E5F" w:rsidP="00D868F3">
            <w:pPr>
              <w:ind w:right="-476"/>
              <w:rPr>
                <w:rFonts w:cs="Arial"/>
                <w:lang w:val="en-GB"/>
              </w:rPr>
            </w:pPr>
          </w:p>
        </w:tc>
        <w:tc>
          <w:tcPr>
            <w:tcW w:w="1843" w:type="dxa"/>
            <w:shd w:val="clear" w:color="auto" w:fill="auto"/>
            <w:vAlign w:val="center"/>
          </w:tcPr>
          <w:p w14:paraId="62B53718" w14:textId="77777777" w:rsidR="00722E5F" w:rsidRPr="00722E5F" w:rsidRDefault="00722E5F" w:rsidP="00D868F3">
            <w:pPr>
              <w:ind w:right="-476"/>
              <w:rPr>
                <w:rFonts w:cs="Arial"/>
                <w:b/>
                <w:lang w:val="en-GB"/>
              </w:rPr>
            </w:pPr>
          </w:p>
        </w:tc>
        <w:tc>
          <w:tcPr>
            <w:tcW w:w="6521" w:type="dxa"/>
            <w:shd w:val="clear" w:color="auto" w:fill="auto"/>
            <w:vAlign w:val="center"/>
          </w:tcPr>
          <w:p w14:paraId="5D0F8DED" w14:textId="77777777" w:rsidR="00722E5F" w:rsidRPr="00722E5F" w:rsidRDefault="00722E5F" w:rsidP="00D868F3">
            <w:pPr>
              <w:ind w:right="-476"/>
              <w:rPr>
                <w:rFonts w:cs="Arial"/>
                <w:lang w:val="en-GB"/>
              </w:rPr>
            </w:pPr>
          </w:p>
        </w:tc>
        <w:tc>
          <w:tcPr>
            <w:tcW w:w="1701" w:type="dxa"/>
            <w:shd w:val="clear" w:color="auto" w:fill="auto"/>
            <w:vAlign w:val="center"/>
          </w:tcPr>
          <w:p w14:paraId="38C4A0C1" w14:textId="77777777" w:rsidR="00722E5F" w:rsidRPr="00722E5F" w:rsidRDefault="00722E5F" w:rsidP="00D868F3">
            <w:pPr>
              <w:ind w:right="-476"/>
              <w:rPr>
                <w:rFonts w:cs="Arial"/>
                <w:b/>
                <w:bCs/>
                <w:sz w:val="16"/>
                <w:szCs w:val="16"/>
              </w:rPr>
            </w:pPr>
          </w:p>
        </w:tc>
      </w:tr>
      <w:tr w:rsidR="00722E5F" w:rsidRPr="00722E5F" w14:paraId="17F719EB" w14:textId="77777777" w:rsidTr="00722E5F">
        <w:trPr>
          <w:trHeight w:val="210"/>
        </w:trPr>
        <w:tc>
          <w:tcPr>
            <w:tcW w:w="425" w:type="dxa"/>
            <w:shd w:val="clear" w:color="auto" w:fill="auto"/>
            <w:vAlign w:val="center"/>
          </w:tcPr>
          <w:p w14:paraId="46B66EFD" w14:textId="77777777" w:rsidR="00722E5F" w:rsidRPr="00722E5F" w:rsidRDefault="00722E5F" w:rsidP="00D868F3">
            <w:pPr>
              <w:ind w:right="-476"/>
              <w:rPr>
                <w:rFonts w:cs="Arial"/>
                <w:lang w:val="en-GB"/>
              </w:rPr>
            </w:pPr>
          </w:p>
        </w:tc>
        <w:tc>
          <w:tcPr>
            <w:tcW w:w="1843" w:type="dxa"/>
            <w:shd w:val="clear" w:color="auto" w:fill="auto"/>
            <w:vAlign w:val="center"/>
          </w:tcPr>
          <w:p w14:paraId="5FCCB8D9" w14:textId="77777777" w:rsidR="00722E5F" w:rsidRPr="00722E5F" w:rsidRDefault="00722E5F" w:rsidP="00D868F3">
            <w:pPr>
              <w:ind w:right="-476"/>
              <w:rPr>
                <w:rFonts w:cs="Arial"/>
                <w:b/>
                <w:lang w:val="en-GB"/>
              </w:rPr>
            </w:pPr>
          </w:p>
        </w:tc>
        <w:tc>
          <w:tcPr>
            <w:tcW w:w="6521" w:type="dxa"/>
            <w:shd w:val="clear" w:color="auto" w:fill="auto"/>
            <w:vAlign w:val="center"/>
          </w:tcPr>
          <w:p w14:paraId="4BDC4DF9" w14:textId="77777777" w:rsidR="00722E5F" w:rsidRPr="00722E5F" w:rsidRDefault="00722E5F" w:rsidP="00D868F3">
            <w:pPr>
              <w:ind w:right="-476"/>
              <w:rPr>
                <w:rFonts w:cs="Arial"/>
                <w:lang w:val="en-GB"/>
              </w:rPr>
            </w:pPr>
          </w:p>
        </w:tc>
        <w:tc>
          <w:tcPr>
            <w:tcW w:w="1701" w:type="dxa"/>
            <w:shd w:val="clear" w:color="auto" w:fill="auto"/>
            <w:vAlign w:val="center"/>
          </w:tcPr>
          <w:p w14:paraId="5DA82DEF" w14:textId="77777777" w:rsidR="00722E5F" w:rsidRPr="00722E5F" w:rsidRDefault="00722E5F" w:rsidP="00D868F3">
            <w:pPr>
              <w:ind w:right="-476"/>
              <w:rPr>
                <w:rFonts w:cs="Arial"/>
                <w:b/>
                <w:bCs/>
                <w:sz w:val="16"/>
                <w:szCs w:val="16"/>
              </w:rPr>
            </w:pPr>
          </w:p>
        </w:tc>
      </w:tr>
      <w:tr w:rsidR="00722E5F" w:rsidRPr="00722E5F" w14:paraId="7677BB62" w14:textId="77777777" w:rsidTr="00722E5F">
        <w:trPr>
          <w:trHeight w:val="265"/>
        </w:trPr>
        <w:tc>
          <w:tcPr>
            <w:tcW w:w="425" w:type="dxa"/>
            <w:shd w:val="clear" w:color="auto" w:fill="auto"/>
            <w:vAlign w:val="center"/>
          </w:tcPr>
          <w:p w14:paraId="7DAA1C04" w14:textId="77777777" w:rsidR="00722E5F" w:rsidRPr="00722E5F" w:rsidRDefault="00722E5F" w:rsidP="00D868F3">
            <w:pPr>
              <w:ind w:right="-476"/>
              <w:rPr>
                <w:rFonts w:cs="Arial"/>
                <w:lang w:val="en-GB"/>
              </w:rPr>
            </w:pPr>
          </w:p>
        </w:tc>
        <w:tc>
          <w:tcPr>
            <w:tcW w:w="1843" w:type="dxa"/>
            <w:shd w:val="clear" w:color="auto" w:fill="auto"/>
            <w:vAlign w:val="center"/>
          </w:tcPr>
          <w:p w14:paraId="0201C8E2" w14:textId="77777777" w:rsidR="00722E5F" w:rsidRPr="00722E5F" w:rsidRDefault="00722E5F" w:rsidP="00D868F3">
            <w:pPr>
              <w:ind w:right="-476"/>
              <w:rPr>
                <w:rFonts w:cs="Arial"/>
                <w:b/>
                <w:lang w:val="en-GB"/>
              </w:rPr>
            </w:pPr>
          </w:p>
        </w:tc>
        <w:tc>
          <w:tcPr>
            <w:tcW w:w="6521" w:type="dxa"/>
            <w:shd w:val="clear" w:color="auto" w:fill="auto"/>
            <w:vAlign w:val="center"/>
          </w:tcPr>
          <w:p w14:paraId="19842A4B" w14:textId="77777777" w:rsidR="00722E5F" w:rsidRPr="00722E5F" w:rsidRDefault="00722E5F" w:rsidP="00D868F3">
            <w:pPr>
              <w:ind w:right="-476"/>
              <w:rPr>
                <w:rFonts w:cs="Arial"/>
                <w:lang w:val="en-GB"/>
              </w:rPr>
            </w:pPr>
          </w:p>
        </w:tc>
        <w:tc>
          <w:tcPr>
            <w:tcW w:w="1701" w:type="dxa"/>
            <w:shd w:val="clear" w:color="auto" w:fill="auto"/>
            <w:vAlign w:val="center"/>
          </w:tcPr>
          <w:p w14:paraId="7E574ED2" w14:textId="77777777" w:rsidR="00722E5F" w:rsidRPr="00722E5F" w:rsidRDefault="00722E5F" w:rsidP="00D868F3">
            <w:pPr>
              <w:ind w:right="-476"/>
              <w:rPr>
                <w:rFonts w:cs="Arial"/>
                <w:b/>
                <w:bCs/>
                <w:sz w:val="16"/>
                <w:szCs w:val="16"/>
              </w:rPr>
            </w:pPr>
          </w:p>
        </w:tc>
      </w:tr>
    </w:tbl>
    <w:p w14:paraId="20BD8030" w14:textId="77777777" w:rsidR="00722E5F" w:rsidRPr="00722E5F" w:rsidRDefault="00722E5F" w:rsidP="00722E5F">
      <w:pPr>
        <w:ind w:left="-709" w:right="-476"/>
        <w:rPr>
          <w:rFonts w:cs="Arial"/>
          <w:b/>
          <w:lang w:val="en-GB"/>
        </w:rPr>
      </w:pPr>
      <w:r w:rsidRPr="00722E5F">
        <w:rPr>
          <w:rFonts w:cs="Arial"/>
          <w:b/>
          <w:lang w:val="en-GB"/>
        </w:rPr>
        <w:lastRenderedPageBreak/>
        <w:t>Exceptional changes</w:t>
      </w:r>
    </w:p>
    <w:p w14:paraId="20EB7540" w14:textId="77777777" w:rsidR="00722E5F" w:rsidRPr="00722E5F" w:rsidRDefault="00722E5F" w:rsidP="00722E5F">
      <w:pPr>
        <w:ind w:left="-709" w:right="-596"/>
        <w:jc w:val="both"/>
        <w:rPr>
          <w:color w:val="000000"/>
          <w:lang w:val="en-GB"/>
        </w:rPr>
      </w:pPr>
      <w:r w:rsidRPr="00722E5F">
        <w:rPr>
          <w:color w:val="000000"/>
          <w:lang w:val="en-GB"/>
        </w:rPr>
        <w:t xml:space="preserve">Exceptional changes to the courses listed in Table A </w:t>
      </w:r>
      <w:proofErr w:type="gramStart"/>
      <w:r w:rsidRPr="00722E5F">
        <w:rPr>
          <w:color w:val="000000"/>
          <w:lang w:val="en-GB"/>
        </w:rPr>
        <w:t>have to</w:t>
      </w:r>
      <w:proofErr w:type="gramEnd"/>
      <w:r w:rsidRPr="00722E5F">
        <w:rPr>
          <w:color w:val="000000"/>
          <w:lang w:val="en-GB"/>
        </w:rPr>
        <w:t xml:space="preserve"> be approved by e-mail or signature by the student, the responsible person at the home institution and the responsible person (departmental coordinator) at the host institution. Any changes should be clearly documented and sent by e-mail to Global Student Experience as an annex to this Learning Agreement (e.g. e-mail exchange, new Learning Agreement, list of courses delivered by the host institution) and should be done as early as possible after the beginning of the courses. </w:t>
      </w:r>
    </w:p>
    <w:p w14:paraId="3CB3B6C4" w14:textId="77777777" w:rsidR="00722E5F" w:rsidRPr="00722E5F" w:rsidRDefault="00722E5F" w:rsidP="00722E5F">
      <w:pPr>
        <w:ind w:right="-596"/>
        <w:rPr>
          <w:rFonts w:cs="Arial"/>
          <w:b/>
          <w:lang w:val="en-GB"/>
        </w:rPr>
      </w:pPr>
    </w:p>
    <w:p w14:paraId="5577505F" w14:textId="77777777" w:rsidR="00722E5F" w:rsidRPr="00722E5F" w:rsidRDefault="00722E5F" w:rsidP="00722E5F">
      <w:pPr>
        <w:ind w:left="-709" w:right="-596"/>
        <w:rPr>
          <w:rFonts w:cs="Arial"/>
          <w:b/>
          <w:lang w:val="en-GB"/>
        </w:rPr>
      </w:pPr>
      <w:r w:rsidRPr="00722E5F">
        <w:rPr>
          <w:rFonts w:cs="Arial"/>
          <w:b/>
          <w:lang w:val="en-GB"/>
        </w:rPr>
        <w:t>Commitment</w:t>
      </w:r>
    </w:p>
    <w:p w14:paraId="5D533E2D" w14:textId="77777777" w:rsidR="00722E5F" w:rsidRPr="00722E5F" w:rsidRDefault="00722E5F" w:rsidP="00722E5F">
      <w:pPr>
        <w:ind w:left="-709" w:right="-596"/>
        <w:jc w:val="both"/>
        <w:rPr>
          <w:color w:val="000000"/>
          <w:lang w:val="en-GB"/>
        </w:rPr>
      </w:pPr>
      <w:r w:rsidRPr="00722E5F">
        <w:rPr>
          <w:color w:val="000000"/>
          <w:lang w:val="en-GB"/>
        </w:rPr>
        <w:t>All parties must sign the Learning Agreement before the start of the mobility or shortly after the start of the mobility at the latest. Note: It is not compulsory to circulate a paper document to collect original signatures. Scanned copies of signatures or digital signatures may be accepted, depending on the national legislation or institutional regulations.</w:t>
      </w:r>
    </w:p>
    <w:p w14:paraId="5D85333D" w14:textId="77777777" w:rsidR="00722E5F" w:rsidRPr="00722E5F" w:rsidRDefault="00722E5F" w:rsidP="00722E5F">
      <w:pPr>
        <w:ind w:left="-709" w:right="-596"/>
        <w:jc w:val="both"/>
        <w:rPr>
          <w:color w:val="000000"/>
          <w:lang w:val="en-GB"/>
        </w:rPr>
      </w:pPr>
    </w:p>
    <w:tbl>
      <w:tblPr>
        <w:tblW w:w="104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4536"/>
        <w:gridCol w:w="3402"/>
      </w:tblGrid>
      <w:tr w:rsidR="00722E5F" w:rsidRPr="00722E5F" w14:paraId="2DB3AA93" w14:textId="77777777" w:rsidTr="00722E5F">
        <w:tc>
          <w:tcPr>
            <w:tcW w:w="2552" w:type="dxa"/>
            <w:shd w:val="clear" w:color="auto" w:fill="auto"/>
            <w:vAlign w:val="center"/>
          </w:tcPr>
          <w:p w14:paraId="5A0BA4C4" w14:textId="77777777" w:rsidR="00722E5F" w:rsidRPr="00722E5F" w:rsidRDefault="00722E5F" w:rsidP="00D868F3">
            <w:pPr>
              <w:ind w:left="-108" w:right="-108"/>
              <w:jc w:val="center"/>
              <w:rPr>
                <w:rFonts w:cs="Arial"/>
                <w:b/>
                <w:lang w:val="en-GB"/>
              </w:rPr>
            </w:pPr>
          </w:p>
        </w:tc>
        <w:tc>
          <w:tcPr>
            <w:tcW w:w="4536" w:type="dxa"/>
            <w:shd w:val="clear" w:color="auto" w:fill="D9D9D9"/>
            <w:vAlign w:val="center"/>
          </w:tcPr>
          <w:p w14:paraId="0BBCEBD7" w14:textId="77777777" w:rsidR="00722E5F" w:rsidRPr="00722E5F" w:rsidRDefault="00722E5F" w:rsidP="00D868F3">
            <w:pPr>
              <w:ind w:left="-108" w:right="-108"/>
              <w:jc w:val="center"/>
              <w:rPr>
                <w:rFonts w:cs="Arial"/>
                <w:b/>
                <w:vertAlign w:val="superscript"/>
                <w:lang w:val="en-GB"/>
              </w:rPr>
            </w:pPr>
            <w:r w:rsidRPr="00722E5F">
              <w:rPr>
                <w:rFonts w:cs="Arial"/>
                <w:b/>
                <w:lang w:val="en-GB"/>
              </w:rPr>
              <w:t>Name and signature</w:t>
            </w:r>
            <w:r w:rsidRPr="00722E5F">
              <w:rPr>
                <w:rStyle w:val="Funotenzeichen"/>
                <w:rFonts w:cs="Arial"/>
                <w:b/>
                <w:lang w:val="en-GB"/>
              </w:rPr>
              <w:footnoteReference w:id="3"/>
            </w:r>
          </w:p>
        </w:tc>
        <w:tc>
          <w:tcPr>
            <w:tcW w:w="3402" w:type="dxa"/>
            <w:shd w:val="clear" w:color="auto" w:fill="D9D9D9"/>
            <w:vAlign w:val="center"/>
          </w:tcPr>
          <w:p w14:paraId="69B05B83" w14:textId="77777777" w:rsidR="00722E5F" w:rsidRPr="00722E5F" w:rsidRDefault="00722E5F" w:rsidP="00D868F3">
            <w:pPr>
              <w:ind w:left="-108" w:right="-108"/>
              <w:jc w:val="center"/>
              <w:rPr>
                <w:rFonts w:cs="Arial"/>
                <w:b/>
                <w:lang w:val="en-GB"/>
              </w:rPr>
            </w:pPr>
            <w:r w:rsidRPr="00722E5F">
              <w:rPr>
                <w:rFonts w:cs="Arial"/>
                <w:b/>
                <w:lang w:val="en-GB"/>
              </w:rPr>
              <w:t>Place and Date</w:t>
            </w:r>
          </w:p>
        </w:tc>
      </w:tr>
      <w:tr w:rsidR="00722E5F" w:rsidRPr="00722E5F" w14:paraId="3BF0273F" w14:textId="77777777" w:rsidTr="00722E5F">
        <w:trPr>
          <w:trHeight w:val="485"/>
        </w:trPr>
        <w:tc>
          <w:tcPr>
            <w:tcW w:w="2552" w:type="dxa"/>
            <w:shd w:val="clear" w:color="auto" w:fill="D9D9D9"/>
            <w:vAlign w:val="center"/>
          </w:tcPr>
          <w:p w14:paraId="60A39826" w14:textId="77777777" w:rsidR="00722E5F" w:rsidRPr="00722E5F" w:rsidRDefault="00722E5F" w:rsidP="00D868F3">
            <w:pPr>
              <w:ind w:left="-108" w:right="-108"/>
              <w:jc w:val="center"/>
              <w:rPr>
                <w:rFonts w:cs="Arial"/>
                <w:b/>
                <w:lang w:val="en-GB"/>
              </w:rPr>
            </w:pPr>
            <w:r w:rsidRPr="00722E5F">
              <w:rPr>
                <w:rFonts w:cs="Arial"/>
                <w:b/>
                <w:lang w:val="en-GB"/>
              </w:rPr>
              <w:t>Student</w:t>
            </w:r>
          </w:p>
        </w:tc>
        <w:tc>
          <w:tcPr>
            <w:tcW w:w="4536" w:type="dxa"/>
            <w:shd w:val="clear" w:color="auto" w:fill="auto"/>
            <w:vAlign w:val="center"/>
          </w:tcPr>
          <w:p w14:paraId="7F10E655" w14:textId="77777777" w:rsidR="00722E5F" w:rsidRPr="00722E5F" w:rsidRDefault="00722E5F" w:rsidP="00D868F3">
            <w:pPr>
              <w:ind w:left="-108" w:right="-108"/>
              <w:jc w:val="center"/>
              <w:rPr>
                <w:rFonts w:cs="Arial"/>
                <w:b/>
                <w:lang w:val="en-GB"/>
              </w:rPr>
            </w:pPr>
          </w:p>
          <w:p w14:paraId="466146BC" w14:textId="77777777" w:rsidR="00722E5F" w:rsidRPr="00722E5F" w:rsidRDefault="00722E5F" w:rsidP="00D868F3">
            <w:pPr>
              <w:ind w:left="-108" w:right="-108"/>
              <w:jc w:val="center"/>
              <w:rPr>
                <w:rFonts w:cs="Arial"/>
                <w:b/>
                <w:lang w:val="en-GB"/>
              </w:rPr>
            </w:pPr>
          </w:p>
          <w:p w14:paraId="1CE37DE1" w14:textId="77777777" w:rsidR="00722E5F" w:rsidRPr="00722E5F" w:rsidRDefault="00722E5F" w:rsidP="00D868F3">
            <w:pPr>
              <w:ind w:left="-108" w:right="-108"/>
              <w:jc w:val="center"/>
              <w:rPr>
                <w:rFonts w:cs="Arial"/>
                <w:b/>
                <w:lang w:val="en-GB"/>
              </w:rPr>
            </w:pPr>
          </w:p>
          <w:p w14:paraId="5E60E393" w14:textId="77777777" w:rsidR="00722E5F" w:rsidRPr="00722E5F" w:rsidRDefault="00722E5F" w:rsidP="00D868F3">
            <w:pPr>
              <w:ind w:left="-108" w:right="-108"/>
              <w:jc w:val="center"/>
              <w:rPr>
                <w:rFonts w:cs="Arial"/>
                <w:b/>
                <w:lang w:val="en-GB"/>
              </w:rPr>
            </w:pPr>
          </w:p>
          <w:p w14:paraId="46075924" w14:textId="77777777" w:rsidR="00722E5F" w:rsidRPr="00722E5F" w:rsidRDefault="00722E5F" w:rsidP="00D868F3">
            <w:pPr>
              <w:ind w:left="-108" w:right="-108"/>
              <w:jc w:val="center"/>
              <w:rPr>
                <w:rFonts w:cs="Arial"/>
                <w:b/>
                <w:lang w:val="en-GB"/>
              </w:rPr>
            </w:pPr>
          </w:p>
          <w:p w14:paraId="22F392A5" w14:textId="77777777" w:rsidR="00722E5F" w:rsidRPr="00722E5F" w:rsidRDefault="00722E5F" w:rsidP="00D868F3">
            <w:pPr>
              <w:ind w:left="-108" w:right="-108"/>
              <w:jc w:val="center"/>
              <w:rPr>
                <w:rFonts w:cs="Arial"/>
                <w:b/>
                <w:lang w:val="en-GB"/>
              </w:rPr>
            </w:pPr>
          </w:p>
        </w:tc>
        <w:tc>
          <w:tcPr>
            <w:tcW w:w="3402" w:type="dxa"/>
            <w:shd w:val="clear" w:color="auto" w:fill="auto"/>
            <w:vAlign w:val="center"/>
          </w:tcPr>
          <w:p w14:paraId="754D923D" w14:textId="77777777" w:rsidR="00722E5F" w:rsidRPr="00722E5F" w:rsidRDefault="00722E5F" w:rsidP="00D868F3">
            <w:pPr>
              <w:ind w:left="-108" w:right="-108"/>
              <w:jc w:val="center"/>
              <w:rPr>
                <w:rFonts w:cs="Arial"/>
                <w:b/>
                <w:lang w:val="en-GB"/>
              </w:rPr>
            </w:pPr>
          </w:p>
        </w:tc>
      </w:tr>
      <w:tr w:rsidR="00722E5F" w:rsidRPr="00722E5F" w14:paraId="1D34CAEE" w14:textId="77777777" w:rsidTr="00722E5F">
        <w:trPr>
          <w:trHeight w:val="463"/>
        </w:trPr>
        <w:tc>
          <w:tcPr>
            <w:tcW w:w="2552" w:type="dxa"/>
            <w:shd w:val="clear" w:color="auto" w:fill="D9D9D9"/>
            <w:vAlign w:val="center"/>
          </w:tcPr>
          <w:p w14:paraId="071E63BF" w14:textId="77777777" w:rsidR="00722E5F" w:rsidRPr="00722E5F" w:rsidRDefault="00722E5F" w:rsidP="00D868F3">
            <w:pPr>
              <w:ind w:left="-108" w:right="-108"/>
              <w:jc w:val="center"/>
              <w:rPr>
                <w:rFonts w:cs="Arial"/>
                <w:b/>
                <w:lang w:val="en-GB"/>
              </w:rPr>
            </w:pPr>
          </w:p>
          <w:p w14:paraId="33E55148" w14:textId="77777777" w:rsidR="00722E5F" w:rsidRPr="00722E5F" w:rsidRDefault="00722E5F" w:rsidP="00D868F3">
            <w:pPr>
              <w:ind w:left="-108" w:right="-108"/>
              <w:jc w:val="center"/>
              <w:rPr>
                <w:rFonts w:cs="Arial"/>
                <w:b/>
                <w:lang w:val="en-GB"/>
              </w:rPr>
            </w:pPr>
            <w:r w:rsidRPr="00722E5F">
              <w:rPr>
                <w:rFonts w:cs="Arial"/>
                <w:b/>
                <w:lang w:val="en-GB"/>
              </w:rPr>
              <w:t>Responsible person at the home institution</w:t>
            </w:r>
          </w:p>
          <w:p w14:paraId="7F6C0826" w14:textId="77777777" w:rsidR="00722E5F" w:rsidRPr="00722E5F" w:rsidRDefault="00722E5F" w:rsidP="00D868F3">
            <w:pPr>
              <w:ind w:left="-108" w:right="-108"/>
              <w:jc w:val="center"/>
              <w:rPr>
                <w:rFonts w:cs="Arial"/>
                <w:b/>
                <w:lang w:val="en-GB"/>
              </w:rPr>
            </w:pPr>
          </w:p>
        </w:tc>
        <w:tc>
          <w:tcPr>
            <w:tcW w:w="4536" w:type="dxa"/>
            <w:shd w:val="clear" w:color="auto" w:fill="auto"/>
            <w:vAlign w:val="center"/>
          </w:tcPr>
          <w:p w14:paraId="6E81A791" w14:textId="77777777" w:rsidR="00722E5F" w:rsidRPr="00722E5F" w:rsidRDefault="00722E5F" w:rsidP="00D868F3">
            <w:pPr>
              <w:ind w:left="-108" w:right="-108"/>
              <w:jc w:val="center"/>
              <w:rPr>
                <w:rFonts w:cs="Arial"/>
                <w:b/>
                <w:lang w:val="en-GB"/>
              </w:rPr>
            </w:pPr>
          </w:p>
          <w:p w14:paraId="7F0658FD" w14:textId="77777777" w:rsidR="00722E5F" w:rsidRPr="00722E5F" w:rsidRDefault="00722E5F" w:rsidP="00D868F3">
            <w:pPr>
              <w:ind w:left="-108" w:right="-108"/>
              <w:jc w:val="center"/>
              <w:rPr>
                <w:rFonts w:cs="Arial"/>
                <w:b/>
                <w:lang w:val="en-GB"/>
              </w:rPr>
            </w:pPr>
          </w:p>
          <w:p w14:paraId="3190D0BB" w14:textId="77777777" w:rsidR="00722E5F" w:rsidRPr="00722E5F" w:rsidRDefault="00722E5F" w:rsidP="00D868F3">
            <w:pPr>
              <w:ind w:left="-108" w:right="-108"/>
              <w:jc w:val="center"/>
              <w:rPr>
                <w:rFonts w:cs="Arial"/>
                <w:b/>
                <w:lang w:val="en-GB"/>
              </w:rPr>
            </w:pPr>
          </w:p>
          <w:p w14:paraId="1BA4624A" w14:textId="77777777" w:rsidR="00722E5F" w:rsidRPr="00722E5F" w:rsidRDefault="00722E5F" w:rsidP="00D868F3">
            <w:pPr>
              <w:ind w:left="-108" w:right="-108"/>
              <w:jc w:val="center"/>
              <w:rPr>
                <w:rFonts w:cs="Arial"/>
                <w:b/>
                <w:lang w:val="en-GB"/>
              </w:rPr>
            </w:pPr>
          </w:p>
          <w:p w14:paraId="0C5B67E2" w14:textId="77777777" w:rsidR="00722E5F" w:rsidRPr="00722E5F" w:rsidRDefault="00722E5F" w:rsidP="00D868F3">
            <w:pPr>
              <w:ind w:left="-108" w:right="-108"/>
              <w:jc w:val="center"/>
              <w:rPr>
                <w:rFonts w:cs="Arial"/>
                <w:b/>
                <w:lang w:val="en-GB"/>
              </w:rPr>
            </w:pPr>
          </w:p>
          <w:p w14:paraId="29AD0904" w14:textId="77777777" w:rsidR="00722E5F" w:rsidRPr="00722E5F" w:rsidRDefault="00722E5F" w:rsidP="00D868F3">
            <w:pPr>
              <w:ind w:left="-108" w:right="-108"/>
              <w:jc w:val="center"/>
              <w:rPr>
                <w:rFonts w:cs="Arial"/>
                <w:b/>
                <w:lang w:val="en-GB"/>
              </w:rPr>
            </w:pPr>
          </w:p>
        </w:tc>
        <w:tc>
          <w:tcPr>
            <w:tcW w:w="3402" w:type="dxa"/>
            <w:shd w:val="clear" w:color="auto" w:fill="auto"/>
            <w:vAlign w:val="center"/>
          </w:tcPr>
          <w:p w14:paraId="6E3FB5F8" w14:textId="77777777" w:rsidR="00722E5F" w:rsidRPr="00722E5F" w:rsidRDefault="00722E5F" w:rsidP="00D868F3">
            <w:pPr>
              <w:ind w:left="-108" w:right="-108"/>
              <w:jc w:val="center"/>
              <w:rPr>
                <w:rFonts w:cs="Arial"/>
                <w:b/>
                <w:lang w:val="en-GB"/>
              </w:rPr>
            </w:pPr>
          </w:p>
        </w:tc>
      </w:tr>
      <w:tr w:rsidR="00722E5F" w:rsidRPr="00722E5F" w14:paraId="73623134" w14:textId="77777777" w:rsidTr="00722E5F">
        <w:trPr>
          <w:trHeight w:val="557"/>
        </w:trPr>
        <w:tc>
          <w:tcPr>
            <w:tcW w:w="2552" w:type="dxa"/>
            <w:shd w:val="clear" w:color="auto" w:fill="D9D9D9"/>
            <w:vAlign w:val="center"/>
          </w:tcPr>
          <w:p w14:paraId="0D59CC3A" w14:textId="77777777" w:rsidR="00722E5F" w:rsidRPr="00722E5F" w:rsidRDefault="00722E5F" w:rsidP="00D868F3">
            <w:pPr>
              <w:ind w:left="-108" w:right="-108"/>
              <w:jc w:val="center"/>
              <w:rPr>
                <w:rFonts w:cs="Arial"/>
                <w:b/>
                <w:lang w:val="en-GB"/>
              </w:rPr>
            </w:pPr>
            <w:r w:rsidRPr="00722E5F">
              <w:rPr>
                <w:rFonts w:cs="Arial"/>
                <w:b/>
                <w:lang w:val="en-GB"/>
              </w:rPr>
              <w:t>Responsible person (Departmental Coordinator) at the host institution</w:t>
            </w:r>
          </w:p>
        </w:tc>
        <w:tc>
          <w:tcPr>
            <w:tcW w:w="4536" w:type="dxa"/>
            <w:shd w:val="clear" w:color="auto" w:fill="auto"/>
            <w:vAlign w:val="center"/>
          </w:tcPr>
          <w:p w14:paraId="48FC96A6" w14:textId="77777777" w:rsidR="00722E5F" w:rsidRPr="00722E5F" w:rsidRDefault="00722E5F" w:rsidP="00D868F3">
            <w:pPr>
              <w:ind w:left="-108" w:right="-108"/>
              <w:jc w:val="center"/>
              <w:rPr>
                <w:rFonts w:cs="Arial"/>
                <w:b/>
                <w:lang w:val="en-GB"/>
              </w:rPr>
            </w:pPr>
          </w:p>
          <w:p w14:paraId="1D2C4662" w14:textId="77777777" w:rsidR="00722E5F" w:rsidRPr="00722E5F" w:rsidRDefault="00722E5F" w:rsidP="00D868F3">
            <w:pPr>
              <w:ind w:left="-108" w:right="-108"/>
              <w:jc w:val="center"/>
              <w:rPr>
                <w:rFonts w:cs="Arial"/>
                <w:b/>
                <w:lang w:val="en-GB"/>
              </w:rPr>
            </w:pPr>
          </w:p>
          <w:p w14:paraId="4694DC8B" w14:textId="77777777" w:rsidR="00722E5F" w:rsidRPr="00722E5F" w:rsidRDefault="00722E5F" w:rsidP="00D868F3">
            <w:pPr>
              <w:ind w:left="-108" w:right="-108"/>
              <w:jc w:val="center"/>
              <w:rPr>
                <w:rFonts w:cs="Arial"/>
                <w:b/>
                <w:lang w:val="en-GB"/>
              </w:rPr>
            </w:pPr>
          </w:p>
          <w:p w14:paraId="57DD8A26" w14:textId="77777777" w:rsidR="00722E5F" w:rsidRPr="00722E5F" w:rsidRDefault="00722E5F" w:rsidP="00D868F3">
            <w:pPr>
              <w:ind w:left="-108" w:right="-108"/>
              <w:jc w:val="center"/>
              <w:rPr>
                <w:rFonts w:cs="Arial"/>
                <w:b/>
                <w:lang w:val="en-GB"/>
              </w:rPr>
            </w:pPr>
          </w:p>
          <w:p w14:paraId="6909C2D9" w14:textId="77777777" w:rsidR="00722E5F" w:rsidRPr="00722E5F" w:rsidRDefault="00722E5F" w:rsidP="00D868F3">
            <w:pPr>
              <w:ind w:left="-108" w:right="-108"/>
              <w:jc w:val="center"/>
              <w:rPr>
                <w:rFonts w:cs="Arial"/>
                <w:b/>
                <w:lang w:val="en-GB"/>
              </w:rPr>
            </w:pPr>
          </w:p>
          <w:p w14:paraId="3684E004" w14:textId="77777777" w:rsidR="00722E5F" w:rsidRPr="00722E5F" w:rsidRDefault="00722E5F" w:rsidP="00D868F3">
            <w:pPr>
              <w:ind w:left="-108" w:right="-108"/>
              <w:jc w:val="center"/>
              <w:rPr>
                <w:rFonts w:cs="Arial"/>
                <w:b/>
                <w:lang w:val="en-GB"/>
              </w:rPr>
            </w:pPr>
          </w:p>
        </w:tc>
        <w:tc>
          <w:tcPr>
            <w:tcW w:w="3402" w:type="dxa"/>
            <w:shd w:val="clear" w:color="auto" w:fill="auto"/>
            <w:vAlign w:val="center"/>
          </w:tcPr>
          <w:p w14:paraId="2292C37C" w14:textId="77777777" w:rsidR="00722E5F" w:rsidRPr="00722E5F" w:rsidRDefault="00722E5F" w:rsidP="00D868F3">
            <w:pPr>
              <w:ind w:left="-108" w:right="-108"/>
              <w:jc w:val="center"/>
              <w:rPr>
                <w:rFonts w:cs="Arial"/>
                <w:b/>
                <w:lang w:val="en-GB"/>
              </w:rPr>
            </w:pPr>
          </w:p>
        </w:tc>
      </w:tr>
    </w:tbl>
    <w:p w14:paraId="24772C7B" w14:textId="77777777" w:rsidR="00722E5F" w:rsidRDefault="00722E5F" w:rsidP="00711374">
      <w:pPr>
        <w:rPr>
          <w:noProof/>
          <w:lang w:val="en-US"/>
        </w:rPr>
      </w:pPr>
    </w:p>
    <w:p w14:paraId="619F1F5F" w14:textId="77777777" w:rsidR="00722E5F" w:rsidRDefault="00722E5F" w:rsidP="00711374">
      <w:pPr>
        <w:rPr>
          <w:noProof/>
          <w:lang w:val="en-US"/>
        </w:rPr>
      </w:pPr>
    </w:p>
    <w:p w14:paraId="69CEE906" w14:textId="02BC7435" w:rsidR="005C2563" w:rsidRPr="00683F07" w:rsidRDefault="005C2563" w:rsidP="00711374">
      <w:pPr>
        <w:rPr>
          <w:lang w:val="en-GB"/>
        </w:rPr>
      </w:pPr>
    </w:p>
    <w:sectPr w:rsidR="005C2563" w:rsidRPr="00683F07" w:rsidSect="009D345A">
      <w:footerReference w:type="default" r:id="rId12"/>
      <w:headerReference w:type="first" r:id="rId13"/>
      <w:type w:val="continuous"/>
      <w:pgSz w:w="11907" w:h="16840" w:code="9"/>
      <w:pgMar w:top="1565" w:right="1361" w:bottom="1270" w:left="1361" w:header="397" w:footer="170" w:gutter="0"/>
      <w:cols w:space="708"/>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08D27A" w14:textId="77777777" w:rsidR="00A22211" w:rsidRDefault="00A22211" w:rsidP="00F91D37">
      <w:pPr>
        <w:spacing w:line="240" w:lineRule="auto"/>
      </w:pPr>
      <w:r>
        <w:separator/>
      </w:r>
    </w:p>
  </w:endnote>
  <w:endnote w:type="continuationSeparator" w:id="0">
    <w:p w14:paraId="0E92D97B" w14:textId="77777777" w:rsidR="00A22211" w:rsidRDefault="00A22211" w:rsidP="00F91D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NeueLT Com 55 Roman">
    <w:altName w:val="Arial"/>
    <w:panose1 w:val="020B0604020202020204"/>
    <w:charset w:val="00"/>
    <w:family w:val="swiss"/>
    <w:pitch w:val="variable"/>
    <w:sig w:usb0="8000008F" w:usb1="10002042" w:usb2="00000000" w:usb3="00000000" w:csb0="0000009B" w:csb1="00000000"/>
  </w:font>
  <w:font w:name="Source Sans Pro">
    <w:panose1 w:val="020B0503030403020204"/>
    <w:charset w:val="00"/>
    <w:family w:val="swiss"/>
    <w:pitch w:val="variable"/>
    <w:sig w:usb0="600002F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20B0604020202020204"/>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ource Sans Pro SemiBold">
    <w:panose1 w:val="020B0603030403020204"/>
    <w:charset w:val="00"/>
    <w:family w:val="swiss"/>
    <w:pitch w:val="variable"/>
    <w:sig w:usb0="600002F7" w:usb1="02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03712F" w14:textId="1799A0ED" w:rsidR="000C0C79" w:rsidRPr="00722E5F" w:rsidRDefault="000C0C79" w:rsidP="009A121D">
    <w:pPr>
      <w:pStyle w:val="Fuzeile"/>
      <w:rPr>
        <w:lang w:val="en-US"/>
      </w:rPr>
    </w:pPr>
    <w:r w:rsidRPr="008B7BBA">
      <w:rPr>
        <w:rFonts w:ascii="Source Sans Pro SemiBold" w:hAnsi="Source Sans Pro SemiBold"/>
        <w:noProof/>
        <w:lang w:eastAsia="de-CH"/>
      </w:rPr>
      <mc:AlternateContent>
        <mc:Choice Requires="wps">
          <w:drawing>
            <wp:anchor distT="0" distB="0" distL="114300" distR="114300" simplePos="0" relativeHeight="251659264" behindDoc="0" locked="1" layoutInCell="1" allowOverlap="1" wp14:anchorId="3A06C5A4" wp14:editId="30D8E9AA">
              <wp:simplePos x="0" y="0"/>
              <wp:positionH relativeFrom="margin">
                <wp:align>right</wp:align>
              </wp:positionH>
              <wp:positionV relativeFrom="page">
                <wp:align>bottom</wp:align>
              </wp:positionV>
              <wp:extent cx="630000" cy="388800"/>
              <wp:effectExtent l="0" t="0" r="0" b="0"/>
              <wp:wrapSquare wrapText="bothSides"/>
              <wp:docPr id="1285713947" name="Textfeld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38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2C8CED" w14:textId="65C4735B" w:rsidR="000C0C79" w:rsidRPr="003653CF" w:rsidRDefault="000C0C79" w:rsidP="009A121D">
                          <w:pPr>
                            <w:pStyle w:val="Seitenzahlen"/>
                          </w:pPr>
                          <w:r w:rsidRPr="003653CF">
                            <w:fldChar w:fldCharType="begin"/>
                          </w:r>
                          <w:r w:rsidRPr="003653CF">
                            <w:instrText>PAGE   \* MERGEFORMAT</w:instrText>
                          </w:r>
                          <w:r w:rsidRPr="003653CF">
                            <w:fldChar w:fldCharType="separate"/>
                          </w:r>
                          <w:r w:rsidRPr="003653CF">
                            <w:rPr>
                              <w:noProof/>
                              <w:lang w:val="de-DE"/>
                            </w:rPr>
                            <w:t>5</w:t>
                          </w:r>
                          <w:r w:rsidRPr="003653CF">
                            <w:fldChar w:fldCharType="end"/>
                          </w:r>
                          <w:r w:rsidRPr="003653CF">
                            <w:t xml:space="preserve">   |   </w:t>
                          </w:r>
                          <w:fldSimple w:instr=" SECTIONPAGES   \* MERGEFORMAT ">
                            <w:r w:rsidR="00FB0571">
                              <w:rPr>
                                <w:noProof/>
                              </w:rPr>
                              <w:t>3</w:t>
                            </w:r>
                          </w:fldSimple>
                        </w:p>
                      </w:txbxContent>
                    </wps:txbx>
                    <wps:bodyPr rot="0" spcFirstLastPara="0" vertOverflow="overflow" horzOverflow="overflow" vert="horz" wrap="square" lIns="0" tIns="0" rIns="0" bIns="234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06C5A4" id="_x0000_t202" coordsize="21600,21600" o:spt="202" path="m,l,21600r21600,l21600,xe">
              <v:stroke joinstyle="miter"/>
              <v:path gradientshapeok="t" o:connecttype="rect"/>
            </v:shapetype>
            <v:shape id="Textfeld 3" o:spid="_x0000_s1026" type="#_x0000_t202" alt="&quot;&quot;" style="position:absolute;margin-left:-1.6pt;margin-top:0;width:49.6pt;height:30.6pt;z-index:251659264;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" filled="f" stroked="f" strokeweight=".5pt">
              <v:textbox inset="0,0,0,6.5mm">
                <w:txbxContent>
                  <w:p w14:paraId="322C8CED" w14:textId="65C4735B" w:rsidR="000C0C79" w:rsidRPr="003653CF" w:rsidRDefault="000C0C79" w:rsidP="009A121D">
                    <w:pPr>
                      <w:pStyle w:val="Seitenzahlen"/>
                    </w:pPr>
                    <w:r w:rsidRPr="003653CF">
                      <w:fldChar w:fldCharType="begin"/>
                    </w:r>
                    <w:r w:rsidRPr="003653CF">
                      <w:instrText>PAGE   \* MERGEFORMAT</w:instrText>
                    </w:r>
                    <w:r w:rsidRPr="003653CF">
                      <w:fldChar w:fldCharType="separate"/>
                    </w:r>
                    <w:r w:rsidRPr="003653CF">
                      <w:rPr>
                        <w:noProof/>
                        <w:lang w:val="de-DE"/>
                      </w:rPr>
                      <w:t>5</w:t>
                    </w:r>
                    <w:r w:rsidRPr="003653CF">
                      <w:fldChar w:fldCharType="end"/>
                    </w:r>
                    <w:r w:rsidRPr="003653CF">
                      <w:t xml:space="preserve">   |   </w:t>
                    </w:r>
                    <w:fldSimple w:instr=" SECTIONPAGES   \* MERGEFORMAT ">
                      <w:r w:rsidR="00FB0571">
                        <w:rPr>
                          <w:noProof/>
                        </w:rPr>
                        <w:t>3</w:t>
                      </w:r>
                    </w:fldSimple>
                  </w:p>
                </w:txbxContent>
              </v:textbox>
              <w10:wrap type="square" anchorx="margin" anchory="page"/>
              <w10:anchorlock/>
            </v:shape>
          </w:pict>
        </mc:Fallback>
      </mc:AlternateContent>
    </w:r>
    <w:r w:rsidRPr="00722E5F">
      <w:rPr>
        <w:rFonts w:ascii="Source Sans Pro SemiBold" w:hAnsi="Source Sans Pro SemiBold"/>
        <w:lang w:val="en-US"/>
      </w:rPr>
      <w:t>University of Zurich</w:t>
    </w:r>
    <w:r w:rsidRPr="00722E5F">
      <w:rPr>
        <w:lang w:val="en-US"/>
      </w:rPr>
      <w:t xml:space="preserve">   </w:t>
    </w:r>
    <w:r w:rsidRPr="00722E5F">
      <w:rPr>
        <w:position w:val="1"/>
        <w:lang w:val="en-US"/>
      </w:rPr>
      <w:t>|</w:t>
    </w:r>
    <w:r w:rsidRPr="00722E5F">
      <w:rPr>
        <w:lang w:val="en-US"/>
      </w:rPr>
      <w:t xml:space="preserve">   </w:t>
    </w:r>
    <w:r w:rsidR="00722E5F" w:rsidRPr="00722E5F">
      <w:rPr>
        <w:lang w:val="en-US"/>
      </w:rPr>
      <w:t>Global S</w:t>
    </w:r>
    <w:r w:rsidR="00722E5F">
      <w:rPr>
        <w:lang w:val="en-US"/>
      </w:rPr>
      <w:t>tudent Experience</w:t>
    </w:r>
  </w:p>
  <w:p w14:paraId="2C1A1668" w14:textId="77777777" w:rsidR="009A121D" w:rsidRPr="00722E5F" w:rsidRDefault="009A121D" w:rsidP="009A121D">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E0B056" w14:textId="77777777" w:rsidR="00A22211" w:rsidRPr="00B40109" w:rsidRDefault="00A22211" w:rsidP="009A121D">
      <w:pPr>
        <w:pStyle w:val="Fussnotentrennung"/>
      </w:pPr>
    </w:p>
  </w:footnote>
  <w:footnote w:type="continuationSeparator" w:id="0">
    <w:p w14:paraId="0B70973B" w14:textId="77777777" w:rsidR="00A22211" w:rsidRDefault="00A22211" w:rsidP="00F91D37">
      <w:pPr>
        <w:spacing w:line="240" w:lineRule="auto"/>
      </w:pPr>
      <w:r>
        <w:continuationSeparator/>
      </w:r>
    </w:p>
  </w:footnote>
  <w:footnote w:type="continuationNotice" w:id="1">
    <w:p w14:paraId="6A3AB7FA" w14:textId="77777777" w:rsidR="00A22211" w:rsidRDefault="00A22211">
      <w:pPr>
        <w:spacing w:line="240" w:lineRule="auto"/>
      </w:pPr>
    </w:p>
  </w:footnote>
  <w:footnote w:id="2">
    <w:p w14:paraId="19068AD5" w14:textId="77777777" w:rsidR="00722E5F" w:rsidRPr="00D25C2C" w:rsidRDefault="00722E5F" w:rsidP="00722E5F">
      <w:pPr>
        <w:pStyle w:val="Funotentext"/>
        <w:rPr>
          <w:rFonts w:ascii="Arial" w:hAnsi="Arial" w:cs="Arial"/>
          <w:sz w:val="16"/>
          <w:szCs w:val="16"/>
          <w:lang w:val="en-US"/>
        </w:rPr>
      </w:pPr>
      <w:r w:rsidRPr="00D25C2C">
        <w:rPr>
          <w:rStyle w:val="Funotenzeichen"/>
          <w:rFonts w:ascii="Arial" w:hAnsi="Arial" w:cs="Arial"/>
          <w:sz w:val="16"/>
          <w:szCs w:val="16"/>
          <w:lang w:val="en-US"/>
        </w:rPr>
        <w:footnoteRef/>
      </w:r>
      <w:r w:rsidRPr="00D25C2C">
        <w:rPr>
          <w:rFonts w:ascii="Arial" w:hAnsi="Arial" w:cs="Arial"/>
          <w:sz w:val="16"/>
          <w:szCs w:val="16"/>
          <w:lang w:val="en-US"/>
        </w:rPr>
        <w:t xml:space="preserve"> This document uses gender-neutral language.</w:t>
      </w:r>
    </w:p>
  </w:footnote>
  <w:footnote w:id="3">
    <w:p w14:paraId="2B08D96F" w14:textId="77777777" w:rsidR="00722E5F" w:rsidRPr="00D25C2C" w:rsidRDefault="00722E5F" w:rsidP="00722E5F">
      <w:pPr>
        <w:pStyle w:val="Funotentext"/>
        <w:rPr>
          <w:rFonts w:ascii="Arial" w:hAnsi="Arial" w:cs="Arial"/>
          <w:sz w:val="16"/>
          <w:szCs w:val="16"/>
          <w:lang w:val="en-US"/>
        </w:rPr>
      </w:pPr>
      <w:r w:rsidRPr="00D25C2C">
        <w:rPr>
          <w:rStyle w:val="Funotenzeichen"/>
          <w:rFonts w:ascii="Arial" w:hAnsi="Arial" w:cs="Arial"/>
          <w:sz w:val="16"/>
          <w:szCs w:val="16"/>
          <w:lang w:val="en-US"/>
        </w:rPr>
        <w:footnoteRef/>
      </w:r>
      <w:r w:rsidRPr="00D25C2C">
        <w:rPr>
          <w:rFonts w:ascii="Arial" w:hAnsi="Arial" w:cs="Arial"/>
          <w:sz w:val="16"/>
          <w:szCs w:val="16"/>
          <w:lang w:val="en-US"/>
        </w:rPr>
        <w:t xml:space="preserve"> Please </w:t>
      </w:r>
      <w:r>
        <w:rPr>
          <w:rFonts w:ascii="Arial" w:hAnsi="Arial" w:cs="Arial"/>
          <w:sz w:val="16"/>
          <w:szCs w:val="16"/>
          <w:lang w:val="en-US"/>
        </w:rPr>
        <w:t xml:space="preserve">collect the signatures in the following order: student, responsible person at the home institution, responsible person at the host institution (Departmental Coordinator).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elleohneRahmen"/>
      <w:tblW w:w="6792" w:type="dxa"/>
      <w:tblInd w:w="-987" w:type="dxa"/>
      <w:tblLook w:val="04A0" w:firstRow="1" w:lastRow="0" w:firstColumn="1" w:lastColumn="0" w:noHBand="0" w:noVBand="1"/>
    </w:tblPr>
    <w:tblGrid>
      <w:gridCol w:w="2852"/>
      <w:gridCol w:w="3940"/>
    </w:tblGrid>
    <w:tr w:rsidR="00683F07" w14:paraId="56B009A9" w14:textId="77777777" w:rsidTr="00187E13">
      <w:trPr>
        <w:trHeight w:hRule="exact" w:val="850"/>
      </w:trPr>
      <w:tc>
        <w:tcPr>
          <w:tcW w:w="2852" w:type="dxa"/>
          <w:tcBorders>
            <w:right w:val="single" w:sz="4" w:space="0" w:color="808080"/>
          </w:tcBorders>
        </w:tcPr>
        <w:p w14:paraId="755C7017" w14:textId="77777777" w:rsidR="00683F07" w:rsidRPr="003621B6" w:rsidRDefault="00683F07" w:rsidP="00653A12">
          <w:pPr>
            <w:pStyle w:val="Kopfzeile"/>
            <w:ind w:left="28"/>
            <w:rPr>
              <w:sz w:val="2"/>
              <w:szCs w:val="2"/>
            </w:rPr>
          </w:pPr>
          <w:r>
            <w:rPr>
              <w:noProof/>
            </w:rPr>
            <w:drawing>
              <wp:inline distT="0" distB="0" distL="0" distR="0" wp14:anchorId="0C88E45F" wp14:editId="7AADBA2B">
                <wp:extent cx="1548000" cy="536243"/>
                <wp:effectExtent l="0" t="0" r="0" b="0"/>
                <wp:docPr id="178849798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extLst>
                            <a:ext uri="{28A0092B-C50C-407E-A947-70E740481C1C}">
                              <a14:useLocalDpi xmlns:a14="http://schemas.microsoft.com/office/drawing/2010/main" val="0"/>
                            </a:ext>
                          </a:extLst>
                        </a:blip>
                        <a:stretch>
                          <a:fillRect/>
                        </a:stretch>
                      </pic:blipFill>
                      <pic:spPr>
                        <a:xfrm>
                          <a:off x="0" y="0"/>
                          <a:ext cx="1548000" cy="536243"/>
                        </a:xfrm>
                        <a:prstGeom prst="rect">
                          <a:avLst/>
                        </a:prstGeom>
                      </pic:spPr>
                    </pic:pic>
                  </a:graphicData>
                </a:graphic>
              </wp:inline>
            </w:drawing>
          </w:r>
        </w:p>
      </w:tc>
      <w:tc>
        <w:tcPr>
          <w:tcW w:w="3940" w:type="dxa"/>
          <w:tcBorders>
            <w:left w:val="single" w:sz="4" w:space="0" w:color="808080"/>
          </w:tcBorders>
          <w:vAlign w:val="center"/>
        </w:tcPr>
        <w:p w14:paraId="76452BD9" w14:textId="1B9CE715" w:rsidR="00683F07" w:rsidRPr="001465E4" w:rsidRDefault="00722E5F" w:rsidP="00653A12">
          <w:pPr>
            <w:pStyle w:val="Organisationseinheit"/>
            <w:ind w:left="408"/>
            <w:contextualSpacing/>
          </w:pPr>
          <w:r>
            <w:t>Global Student Experience</w:t>
          </w:r>
        </w:p>
      </w:tc>
    </w:tr>
  </w:tbl>
  <w:p w14:paraId="3A6F6C8A" w14:textId="77777777" w:rsidR="00683F07" w:rsidRDefault="00683F07" w:rsidP="00124A97">
    <w:pPr>
      <w:pStyle w:val="Kopfzeile"/>
      <w:spacing w:after="1020"/>
    </w:pPr>
  </w:p>
  <w:p w14:paraId="5FA3C34C" w14:textId="77777777" w:rsidR="00124A97" w:rsidRPr="00887DA4" w:rsidRDefault="00124A97" w:rsidP="00887DA4">
    <w:pPr>
      <w:pStyle w:val="Kopfzeil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44F00AB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BEE5FF1"/>
    <w:multiLevelType w:val="hybridMultilevel"/>
    <w:tmpl w:val="CA20E2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98A7877"/>
    <w:multiLevelType w:val="multilevel"/>
    <w:tmpl w:val="14FC64F4"/>
    <w:lvl w:ilvl="0">
      <w:start w:val="1"/>
      <w:numFmt w:val="decimal"/>
      <w:pStyle w:val="Dokumentbezeichnung"/>
      <w:lvlText w:val="%1"/>
      <w:lvlJc w:val="left"/>
      <w:pPr>
        <w:ind w:left="851" w:hanging="709"/>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F7455C8"/>
    <w:multiLevelType w:val="multilevel"/>
    <w:tmpl w:val="94FE5F2E"/>
    <w:numStyleLink w:val="Nummerierteberschriften"/>
  </w:abstractNum>
  <w:abstractNum w:abstractNumId="4" w15:restartNumberingAfterBreak="0">
    <w:nsid w:val="238306D5"/>
    <w:multiLevelType w:val="multilevel"/>
    <w:tmpl w:val="94FE5F2E"/>
    <w:styleLink w:val="Nummerierteberschriften"/>
    <w:lvl w:ilvl="0">
      <w:start w:val="1"/>
      <w:numFmt w:val="decimal"/>
      <w:pStyle w:val="berschrift1nummeriert"/>
      <w:lvlText w:val="%1."/>
      <w:lvlJc w:val="left"/>
      <w:pPr>
        <w:ind w:left="567" w:hanging="567"/>
      </w:pPr>
      <w:rPr>
        <w:rFonts w:hint="default"/>
      </w:rPr>
    </w:lvl>
    <w:lvl w:ilvl="1">
      <w:start w:val="1"/>
      <w:numFmt w:val="decimal"/>
      <w:pStyle w:val="berschrift2nummeriert"/>
      <w:lvlText w:val="%1.%2"/>
      <w:lvlJc w:val="left"/>
      <w:pPr>
        <w:ind w:left="567" w:hanging="567"/>
      </w:pPr>
      <w:rPr>
        <w:rFonts w:hint="default"/>
      </w:rPr>
    </w:lvl>
    <w:lvl w:ilvl="2">
      <w:start w:val="1"/>
      <w:numFmt w:val="decimal"/>
      <w:pStyle w:val="berschrift3nummeriert"/>
      <w:lvlText w:val="%1.%2.%3"/>
      <w:lvlJc w:val="left"/>
      <w:pPr>
        <w:ind w:left="567" w:hanging="567"/>
      </w:pPr>
      <w:rPr>
        <w:rFonts w:hint="default"/>
      </w:rPr>
    </w:lvl>
    <w:lvl w:ilvl="3">
      <w:start w:val="1"/>
      <w:numFmt w:val="decimal"/>
      <w:pStyle w:val="berschrift4nummeriert"/>
      <w:lvlText w:val="%1.%2.%3.%4"/>
      <w:lvlJc w:val="left"/>
      <w:pPr>
        <w:ind w:left="851" w:hanging="851"/>
      </w:pPr>
      <w:rPr>
        <w:rFonts w:hint="default"/>
      </w:rPr>
    </w:lvl>
    <w:lvl w:ilvl="4">
      <w:start w:val="1"/>
      <w:numFmt w:val="decimal"/>
      <w:pStyle w:val="berschrift5nummeriert"/>
      <w:lvlText w:val="%1.%2.%3.%4.%5"/>
      <w:lvlJc w:val="left"/>
      <w:pPr>
        <w:ind w:left="1134" w:hanging="1134"/>
      </w:pPr>
      <w:rPr>
        <w:rFonts w:hint="default"/>
      </w:rPr>
    </w:lvl>
    <w:lvl w:ilvl="5">
      <w:start w:val="1"/>
      <w:numFmt w:val="decimal"/>
      <w:pStyle w:val="Nummerierung1"/>
      <w:lvlText w:val="%6."/>
      <w:lvlJc w:val="left"/>
      <w:pPr>
        <w:tabs>
          <w:tab w:val="num" w:pos="425"/>
        </w:tabs>
        <w:ind w:left="284" w:hanging="284"/>
      </w:pPr>
      <w:rPr>
        <w:rFonts w:hint="default"/>
      </w:rPr>
    </w:lvl>
    <w:lvl w:ilvl="6">
      <w:start w:val="1"/>
      <w:numFmt w:val="decimal"/>
      <w:pStyle w:val="Nummerierung2"/>
      <w:lvlText w:val="%6.%7"/>
      <w:lvlJc w:val="left"/>
      <w:pPr>
        <w:tabs>
          <w:tab w:val="num" w:pos="851"/>
        </w:tabs>
        <w:ind w:left="709" w:hanging="425"/>
      </w:pPr>
      <w:rPr>
        <w:rFonts w:hint="default"/>
      </w:rPr>
    </w:lvl>
    <w:lvl w:ilvl="7">
      <w:start w:val="1"/>
      <w:numFmt w:val="decimal"/>
      <w:pStyle w:val="Nummerierung3"/>
      <w:lvlText w:val="%6.%7.%8"/>
      <w:lvlJc w:val="left"/>
      <w:pPr>
        <w:tabs>
          <w:tab w:val="num" w:pos="1559"/>
        </w:tabs>
        <w:ind w:left="1276" w:hanging="567"/>
      </w:pPr>
      <w:rPr>
        <w:rFonts w:hint="default"/>
      </w:rPr>
    </w:lvl>
    <w:lvl w:ilvl="8">
      <w:start w:val="1"/>
      <w:numFmt w:val="lowerLetter"/>
      <w:pStyle w:val="Nummerierungabc"/>
      <w:lvlText w:val="%9."/>
      <w:lvlJc w:val="left"/>
      <w:pPr>
        <w:ind w:left="284" w:hanging="284"/>
      </w:pPr>
      <w:rPr>
        <w:rFonts w:hint="default"/>
      </w:rPr>
    </w:lvl>
  </w:abstractNum>
  <w:abstractNum w:abstractNumId="5" w15:restartNumberingAfterBreak="0">
    <w:nsid w:val="2D892884"/>
    <w:multiLevelType w:val="multilevel"/>
    <w:tmpl w:val="340AEDC8"/>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pStyle w:val="NummerierungTabelle"/>
      <w:suff w:val="space"/>
      <w:lvlText w:val="%6."/>
      <w:lvlJc w:val="left"/>
      <w:pPr>
        <w:ind w:left="360" w:hanging="360"/>
      </w:pPr>
      <w:rPr>
        <w:rFonts w:hint="default"/>
      </w:rPr>
    </w:lvl>
    <w:lvl w:ilvl="6">
      <w:start w:val="1"/>
      <w:numFmt w:val="decimal"/>
      <w:suff w:val="nothing"/>
      <w:lvlText w:val="%6.%7"/>
      <w:lvlJc w:val="left"/>
      <w:pPr>
        <w:ind w:left="709" w:hanging="425"/>
      </w:pPr>
      <w:rPr>
        <w:rFonts w:hint="default"/>
      </w:rPr>
    </w:lvl>
    <w:lvl w:ilvl="7">
      <w:start w:val="1"/>
      <w:numFmt w:val="decimal"/>
      <w:suff w:val="nothing"/>
      <w:lvlText w:val="%6.%7.%8"/>
      <w:lvlJc w:val="left"/>
      <w:pPr>
        <w:ind w:left="1276" w:hanging="567"/>
      </w:pPr>
      <w:rPr>
        <w:rFonts w:hint="default"/>
      </w:rPr>
    </w:lvl>
    <w:lvl w:ilvl="8">
      <w:start w:val="1"/>
      <w:numFmt w:val="lowerLetter"/>
      <w:lvlText w:val="%9."/>
      <w:lvlJc w:val="left"/>
      <w:pPr>
        <w:ind w:left="284" w:hanging="284"/>
      </w:pPr>
      <w:rPr>
        <w:rFonts w:hint="default"/>
      </w:rPr>
    </w:lvl>
  </w:abstractNum>
  <w:abstractNum w:abstractNumId="6" w15:restartNumberingAfterBreak="0">
    <w:nsid w:val="453C4D05"/>
    <w:multiLevelType w:val="hybridMultilevel"/>
    <w:tmpl w:val="FAD6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09F35AD"/>
    <w:multiLevelType w:val="multilevel"/>
    <w:tmpl w:val="BEFC5094"/>
    <w:lvl w:ilvl="0">
      <w:start w:val="1"/>
      <w:numFmt w:val="decimal"/>
      <w:pStyle w:val="Traktandum-Titel1"/>
      <w:suff w:val="space"/>
      <w:lvlText w:val="%1."/>
      <w:lvlJc w:val="left"/>
      <w:pPr>
        <w:ind w:left="0" w:firstLine="0"/>
      </w:pPr>
      <w:rPr>
        <w:rFonts w:hint="default"/>
      </w:rPr>
    </w:lvl>
    <w:lvl w:ilvl="1">
      <w:start w:val="1"/>
      <w:numFmt w:val="decimal"/>
      <w:pStyle w:val="Traktandum-Titel2"/>
      <w:suff w:val="space"/>
      <w:lvlText w:val="%2.%1"/>
      <w:lvlJc w:val="left"/>
      <w:pPr>
        <w:ind w:left="0" w:firstLine="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58613E6B"/>
    <w:multiLevelType w:val="multilevel"/>
    <w:tmpl w:val="98B28E36"/>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730F46FC"/>
    <w:multiLevelType w:val="multilevel"/>
    <w:tmpl w:val="94FE5F2E"/>
    <w:numStyleLink w:val="Nummerierteberschriften"/>
  </w:abstractNum>
  <w:abstractNum w:abstractNumId="10" w15:restartNumberingAfterBreak="0">
    <w:nsid w:val="76D65251"/>
    <w:multiLevelType w:val="multilevel"/>
    <w:tmpl w:val="9364FD24"/>
    <w:numStyleLink w:val="Aufzhlungen"/>
  </w:abstractNum>
  <w:abstractNum w:abstractNumId="11" w15:restartNumberingAfterBreak="0">
    <w:nsid w:val="7ACF32C4"/>
    <w:multiLevelType w:val="multilevel"/>
    <w:tmpl w:val="9364FD24"/>
    <w:styleLink w:val="Aufzhlungen"/>
    <w:lvl w:ilvl="0">
      <w:start w:val="1"/>
      <w:numFmt w:val="bullet"/>
      <w:pStyle w:val="Aufzhlung1"/>
      <w:lvlText w:val="—"/>
      <w:lvlJc w:val="left"/>
      <w:pPr>
        <w:ind w:left="227" w:hanging="227"/>
      </w:pPr>
      <w:rPr>
        <w:rFonts w:ascii="Source Sans Pro" w:hAnsi="Source Sans Pro" w:hint="default"/>
      </w:rPr>
    </w:lvl>
    <w:lvl w:ilvl="1">
      <w:start w:val="1"/>
      <w:numFmt w:val="bullet"/>
      <w:pStyle w:val="Aufzhlung2"/>
      <w:lvlText w:val="—"/>
      <w:lvlJc w:val="left"/>
      <w:pPr>
        <w:ind w:left="454" w:hanging="227"/>
      </w:pPr>
      <w:rPr>
        <w:rFonts w:ascii="Source Sans Pro" w:hAnsi="Source Sans Pro" w:hint="default"/>
      </w:rPr>
    </w:lvl>
    <w:lvl w:ilvl="2">
      <w:start w:val="1"/>
      <w:numFmt w:val="bullet"/>
      <w:pStyle w:val="Aufzhlung3"/>
      <w:lvlText w:val="—"/>
      <w:lvlJc w:val="left"/>
      <w:pPr>
        <w:ind w:left="680" w:hanging="226"/>
      </w:pPr>
      <w:rPr>
        <w:rFonts w:ascii="Source Sans Pro" w:hAnsi="Source Sans Pro" w:hint="default"/>
      </w:rPr>
    </w:lvl>
    <w:lvl w:ilvl="3">
      <w:start w:val="1"/>
      <w:numFmt w:val="bullet"/>
      <w:lvlText w:val=""/>
      <w:lvlJc w:val="left"/>
      <w:pPr>
        <w:ind w:left="3164" w:hanging="360"/>
      </w:pPr>
      <w:rPr>
        <w:rFonts w:ascii="Symbol" w:hAnsi="Symbol" w:cs="Times New Roman"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num w:numId="1" w16cid:durableId="956832184">
    <w:abstractNumId w:val="8"/>
  </w:num>
  <w:num w:numId="2" w16cid:durableId="171723735">
    <w:abstractNumId w:val="2"/>
  </w:num>
  <w:num w:numId="3" w16cid:durableId="1073507391">
    <w:abstractNumId w:val="4"/>
  </w:num>
  <w:num w:numId="4" w16cid:durableId="20701801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74162686">
    <w:abstractNumId w:val="11"/>
  </w:num>
  <w:num w:numId="6" w16cid:durableId="14335519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13744835">
    <w:abstractNumId w:val="10"/>
  </w:num>
  <w:num w:numId="8" w16cid:durableId="180516226">
    <w:abstractNumId w:val="7"/>
  </w:num>
  <w:num w:numId="9" w16cid:durableId="130562892">
    <w:abstractNumId w:val="3"/>
  </w:num>
  <w:num w:numId="10" w16cid:durableId="2058778851">
    <w:abstractNumId w:val="5"/>
  </w:num>
  <w:num w:numId="11" w16cid:durableId="52097378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8090268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318506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701893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5071950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903566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772429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6332960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193163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607089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1253088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9025010">
    <w:abstractNumId w:val="9"/>
  </w:num>
  <w:num w:numId="23" w16cid:durableId="257712213">
    <w:abstractNumId w:val="5"/>
  </w:num>
  <w:num w:numId="24" w16cid:durableId="1354258051">
    <w:abstractNumId w:val="5"/>
  </w:num>
  <w:num w:numId="25" w16cid:durableId="8214215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12888632">
    <w:abstractNumId w:val="1"/>
  </w:num>
  <w:num w:numId="27" w16cid:durableId="2021157700">
    <w:abstractNumId w:val="6"/>
  </w:num>
  <w:num w:numId="28" w16cid:durableId="1729527663">
    <w:abstractNumId w:val="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4"/>
  <w:removeDateAndTime/>
  <w:activeWritingStyle w:appName="MSWord" w:lang="it-CH" w:vendorID="64" w:dllVersion="6" w:nlCheck="1" w:checkStyle="0"/>
  <w:activeWritingStyle w:appName="MSWord" w:lang="en-US" w:vendorID="64" w:dllVersion="6" w:nlCheck="1" w:checkStyle="1"/>
  <w:activeWritingStyle w:appName="MSWord" w:lang="fr-CH" w:vendorID="64" w:dllVersion="6" w:nlCheck="1" w:checkStyle="1"/>
  <w:activeWritingStyle w:appName="MSWord" w:lang="de-CH" w:vendorID="64" w:dllVersion="6" w:nlCheck="1" w:checkStyle="1"/>
  <w:activeWritingStyle w:appName="MSWord" w:lang="de-DE" w:vendorID="64" w:dllVersion="6" w:nlCheck="1" w:checkStyle="1"/>
  <w:activeWritingStyle w:appName="MSWord" w:lang="de-CH"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0" w:nlCheck="1" w:checkStyle="0"/>
  <w:activeWritingStyle w:appName="MSWord" w:lang="it-CH" w:vendorID="64" w:dllVersion="0" w:nlCheck="1" w:checkStyle="0"/>
  <w:activeWritingStyle w:appName="MSWord" w:lang="de-DE" w:vendorID="64" w:dllVersion="0" w:nlCheck="1" w:checkStyle="0"/>
  <w:activeWritingStyle w:appName="MSWord" w:lang="it-IT" w:vendorID="64" w:dllVersion="0" w:nlCheck="1" w:checkStyle="0"/>
  <w:activeWritingStyle w:appName="MSWord" w:lang="nl-NL" w:vendorID="64" w:dllVersion="0" w:nlCheck="1" w:checkStyle="0"/>
  <w:activeWritingStyle w:appName="MSWord" w:lang="fr-FR" w:vendorID="64" w:dllVersion="0" w:nlCheck="1" w:checkStyle="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9"/>
  <w:autoHyphenation/>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E5F"/>
    <w:rsid w:val="000000FB"/>
    <w:rsid w:val="00002978"/>
    <w:rsid w:val="00003A9F"/>
    <w:rsid w:val="00007462"/>
    <w:rsid w:val="0001010F"/>
    <w:rsid w:val="00014EF4"/>
    <w:rsid w:val="00016841"/>
    <w:rsid w:val="00025A3B"/>
    <w:rsid w:val="00025CEC"/>
    <w:rsid w:val="000266B7"/>
    <w:rsid w:val="00032B92"/>
    <w:rsid w:val="00032EA5"/>
    <w:rsid w:val="0003528B"/>
    <w:rsid w:val="000406AD"/>
    <w:rsid w:val="000409C8"/>
    <w:rsid w:val="00041297"/>
    <w:rsid w:val="00041700"/>
    <w:rsid w:val="00042FDD"/>
    <w:rsid w:val="00052258"/>
    <w:rsid w:val="000528E1"/>
    <w:rsid w:val="000559FA"/>
    <w:rsid w:val="00063BC2"/>
    <w:rsid w:val="000701F1"/>
    <w:rsid w:val="00071780"/>
    <w:rsid w:val="000757F2"/>
    <w:rsid w:val="00075FF3"/>
    <w:rsid w:val="000803EB"/>
    <w:rsid w:val="00084EB5"/>
    <w:rsid w:val="00090380"/>
    <w:rsid w:val="000913A7"/>
    <w:rsid w:val="00096E8E"/>
    <w:rsid w:val="00097A32"/>
    <w:rsid w:val="000A1884"/>
    <w:rsid w:val="000A24EC"/>
    <w:rsid w:val="000A2660"/>
    <w:rsid w:val="000A2FD9"/>
    <w:rsid w:val="000A4E1C"/>
    <w:rsid w:val="000A7CC5"/>
    <w:rsid w:val="000B183F"/>
    <w:rsid w:val="000B1DC7"/>
    <w:rsid w:val="000B2475"/>
    <w:rsid w:val="000B444B"/>
    <w:rsid w:val="000B595D"/>
    <w:rsid w:val="000C0C79"/>
    <w:rsid w:val="000C1D20"/>
    <w:rsid w:val="000C466F"/>
    <w:rsid w:val="000C486A"/>
    <w:rsid w:val="000C49C1"/>
    <w:rsid w:val="000C4CD8"/>
    <w:rsid w:val="000C572C"/>
    <w:rsid w:val="000D1743"/>
    <w:rsid w:val="000D1BB6"/>
    <w:rsid w:val="000D7269"/>
    <w:rsid w:val="000E37CE"/>
    <w:rsid w:val="000E7543"/>
    <w:rsid w:val="000E756F"/>
    <w:rsid w:val="000F1007"/>
    <w:rsid w:val="000F1D2B"/>
    <w:rsid w:val="000F27FB"/>
    <w:rsid w:val="0010021F"/>
    <w:rsid w:val="00102312"/>
    <w:rsid w:val="00102345"/>
    <w:rsid w:val="00103653"/>
    <w:rsid w:val="00106688"/>
    <w:rsid w:val="00107F09"/>
    <w:rsid w:val="001100B2"/>
    <w:rsid w:val="001134C7"/>
    <w:rsid w:val="00113CB8"/>
    <w:rsid w:val="00114B04"/>
    <w:rsid w:val="0011600D"/>
    <w:rsid w:val="00117356"/>
    <w:rsid w:val="0012151C"/>
    <w:rsid w:val="00122614"/>
    <w:rsid w:val="00124A97"/>
    <w:rsid w:val="00127BBA"/>
    <w:rsid w:val="001339B4"/>
    <w:rsid w:val="00133CFB"/>
    <w:rsid w:val="00134303"/>
    <w:rsid w:val="001375AB"/>
    <w:rsid w:val="0014325C"/>
    <w:rsid w:val="001434E1"/>
    <w:rsid w:val="00144122"/>
    <w:rsid w:val="00145E6F"/>
    <w:rsid w:val="001465E4"/>
    <w:rsid w:val="00146EF9"/>
    <w:rsid w:val="00146F41"/>
    <w:rsid w:val="00150BB0"/>
    <w:rsid w:val="00151420"/>
    <w:rsid w:val="001514C0"/>
    <w:rsid w:val="00152BDC"/>
    <w:rsid w:val="00154677"/>
    <w:rsid w:val="00155A46"/>
    <w:rsid w:val="00155F0A"/>
    <w:rsid w:val="00157ECA"/>
    <w:rsid w:val="00161B92"/>
    <w:rsid w:val="00163157"/>
    <w:rsid w:val="00163722"/>
    <w:rsid w:val="0016774B"/>
    <w:rsid w:val="00167916"/>
    <w:rsid w:val="0017133E"/>
    <w:rsid w:val="00171870"/>
    <w:rsid w:val="00173AD8"/>
    <w:rsid w:val="001757BD"/>
    <w:rsid w:val="001803AA"/>
    <w:rsid w:val="00181168"/>
    <w:rsid w:val="00182F10"/>
    <w:rsid w:val="0018557A"/>
    <w:rsid w:val="00187E13"/>
    <w:rsid w:val="00194130"/>
    <w:rsid w:val="001975D7"/>
    <w:rsid w:val="001A080C"/>
    <w:rsid w:val="001A3606"/>
    <w:rsid w:val="001A3D50"/>
    <w:rsid w:val="001A43BD"/>
    <w:rsid w:val="001A74A5"/>
    <w:rsid w:val="001B20F5"/>
    <w:rsid w:val="001B2CF1"/>
    <w:rsid w:val="001B5DC4"/>
    <w:rsid w:val="001B6567"/>
    <w:rsid w:val="001B6F97"/>
    <w:rsid w:val="001C3763"/>
    <w:rsid w:val="001C3C44"/>
    <w:rsid w:val="001C4A15"/>
    <w:rsid w:val="001C5C5A"/>
    <w:rsid w:val="001C74EF"/>
    <w:rsid w:val="001D1301"/>
    <w:rsid w:val="001D3D4B"/>
    <w:rsid w:val="001D3F99"/>
    <w:rsid w:val="001D4B0C"/>
    <w:rsid w:val="001D58F1"/>
    <w:rsid w:val="001D5BDE"/>
    <w:rsid w:val="001D60F7"/>
    <w:rsid w:val="001E17CD"/>
    <w:rsid w:val="001E247E"/>
    <w:rsid w:val="001E4956"/>
    <w:rsid w:val="001E61C9"/>
    <w:rsid w:val="001E73CF"/>
    <w:rsid w:val="001E73F4"/>
    <w:rsid w:val="001F229E"/>
    <w:rsid w:val="001F4A7E"/>
    <w:rsid w:val="001F4B8C"/>
    <w:rsid w:val="001F4F9B"/>
    <w:rsid w:val="00202866"/>
    <w:rsid w:val="00202A36"/>
    <w:rsid w:val="002030B8"/>
    <w:rsid w:val="00204C84"/>
    <w:rsid w:val="00206814"/>
    <w:rsid w:val="002068A4"/>
    <w:rsid w:val="0021015E"/>
    <w:rsid w:val="00212A2E"/>
    <w:rsid w:val="00216AB2"/>
    <w:rsid w:val="00217AA0"/>
    <w:rsid w:val="0022053F"/>
    <w:rsid w:val="00222AA3"/>
    <w:rsid w:val="00225AAD"/>
    <w:rsid w:val="0022685B"/>
    <w:rsid w:val="00226FA0"/>
    <w:rsid w:val="0023018C"/>
    <w:rsid w:val="00230606"/>
    <w:rsid w:val="0023205B"/>
    <w:rsid w:val="002322AD"/>
    <w:rsid w:val="002369CE"/>
    <w:rsid w:val="00242C1B"/>
    <w:rsid w:val="002466D7"/>
    <w:rsid w:val="00247905"/>
    <w:rsid w:val="0025644A"/>
    <w:rsid w:val="00261983"/>
    <w:rsid w:val="00267F71"/>
    <w:rsid w:val="00270C95"/>
    <w:rsid w:val="0027246C"/>
    <w:rsid w:val="002726D9"/>
    <w:rsid w:val="00273EBC"/>
    <w:rsid w:val="00275B43"/>
    <w:rsid w:val="0027766E"/>
    <w:rsid w:val="002803B4"/>
    <w:rsid w:val="002815E0"/>
    <w:rsid w:val="00283995"/>
    <w:rsid w:val="002845D9"/>
    <w:rsid w:val="002860A4"/>
    <w:rsid w:val="002866BB"/>
    <w:rsid w:val="00290E37"/>
    <w:rsid w:val="00291BC9"/>
    <w:rsid w:val="00292375"/>
    <w:rsid w:val="002A2A13"/>
    <w:rsid w:val="002A6277"/>
    <w:rsid w:val="002A6A64"/>
    <w:rsid w:val="002A7055"/>
    <w:rsid w:val="002A7E68"/>
    <w:rsid w:val="002B1F0B"/>
    <w:rsid w:val="002B551B"/>
    <w:rsid w:val="002B6F58"/>
    <w:rsid w:val="002C163B"/>
    <w:rsid w:val="002C3205"/>
    <w:rsid w:val="002C3734"/>
    <w:rsid w:val="002C6C56"/>
    <w:rsid w:val="002D272F"/>
    <w:rsid w:val="002D2D46"/>
    <w:rsid w:val="002D38AE"/>
    <w:rsid w:val="002D709C"/>
    <w:rsid w:val="002E21DD"/>
    <w:rsid w:val="002F06AA"/>
    <w:rsid w:val="002F4FB0"/>
    <w:rsid w:val="002F68A2"/>
    <w:rsid w:val="002F7085"/>
    <w:rsid w:val="002F7C55"/>
    <w:rsid w:val="0030245A"/>
    <w:rsid w:val="00303B73"/>
    <w:rsid w:val="00304037"/>
    <w:rsid w:val="00307A5B"/>
    <w:rsid w:val="00310D99"/>
    <w:rsid w:val="00314C63"/>
    <w:rsid w:val="00316166"/>
    <w:rsid w:val="00321330"/>
    <w:rsid w:val="0032330D"/>
    <w:rsid w:val="00323E3B"/>
    <w:rsid w:val="003261BD"/>
    <w:rsid w:val="00327558"/>
    <w:rsid w:val="00333A1B"/>
    <w:rsid w:val="00334A50"/>
    <w:rsid w:val="00337D47"/>
    <w:rsid w:val="0034134D"/>
    <w:rsid w:val="0034273D"/>
    <w:rsid w:val="00343A7F"/>
    <w:rsid w:val="00347F53"/>
    <w:rsid w:val="00350A74"/>
    <w:rsid w:val="003514EE"/>
    <w:rsid w:val="00353E7E"/>
    <w:rsid w:val="00355C57"/>
    <w:rsid w:val="003621B6"/>
    <w:rsid w:val="00363671"/>
    <w:rsid w:val="003647D9"/>
    <w:rsid w:val="00364EE3"/>
    <w:rsid w:val="003653CF"/>
    <w:rsid w:val="0036688D"/>
    <w:rsid w:val="00371E1F"/>
    <w:rsid w:val="0037405C"/>
    <w:rsid w:val="00374A49"/>
    <w:rsid w:val="003757E4"/>
    <w:rsid w:val="00375834"/>
    <w:rsid w:val="003762A0"/>
    <w:rsid w:val="003824CC"/>
    <w:rsid w:val="00382B66"/>
    <w:rsid w:val="003843BA"/>
    <w:rsid w:val="0039124E"/>
    <w:rsid w:val="00391C87"/>
    <w:rsid w:val="00394252"/>
    <w:rsid w:val="00395A1F"/>
    <w:rsid w:val="00396DAD"/>
    <w:rsid w:val="003A0088"/>
    <w:rsid w:val="003A73FF"/>
    <w:rsid w:val="003B2008"/>
    <w:rsid w:val="003B7303"/>
    <w:rsid w:val="003B7896"/>
    <w:rsid w:val="003C3AED"/>
    <w:rsid w:val="003C3D32"/>
    <w:rsid w:val="003C7AA5"/>
    <w:rsid w:val="003D0FAA"/>
    <w:rsid w:val="003D2745"/>
    <w:rsid w:val="003D2F4C"/>
    <w:rsid w:val="003D589D"/>
    <w:rsid w:val="003D5FD8"/>
    <w:rsid w:val="003E1920"/>
    <w:rsid w:val="003E1C93"/>
    <w:rsid w:val="003E50C3"/>
    <w:rsid w:val="003E5DF3"/>
    <w:rsid w:val="003E7468"/>
    <w:rsid w:val="003F012A"/>
    <w:rsid w:val="003F0599"/>
    <w:rsid w:val="003F1A56"/>
    <w:rsid w:val="0040188D"/>
    <w:rsid w:val="004019F8"/>
    <w:rsid w:val="00405980"/>
    <w:rsid w:val="00406476"/>
    <w:rsid w:val="004074EF"/>
    <w:rsid w:val="00412C86"/>
    <w:rsid w:val="00416AAE"/>
    <w:rsid w:val="0042454D"/>
    <w:rsid w:val="00440B2D"/>
    <w:rsid w:val="0044332C"/>
    <w:rsid w:val="0044425B"/>
    <w:rsid w:val="00444695"/>
    <w:rsid w:val="00452D49"/>
    <w:rsid w:val="00452FC3"/>
    <w:rsid w:val="0045362B"/>
    <w:rsid w:val="0045680E"/>
    <w:rsid w:val="00457E18"/>
    <w:rsid w:val="00471D34"/>
    <w:rsid w:val="0047286A"/>
    <w:rsid w:val="00476325"/>
    <w:rsid w:val="00476580"/>
    <w:rsid w:val="00480603"/>
    <w:rsid w:val="00484F10"/>
    <w:rsid w:val="00485858"/>
    <w:rsid w:val="00486D13"/>
    <w:rsid w:val="00486DBB"/>
    <w:rsid w:val="00490FC3"/>
    <w:rsid w:val="00494FD7"/>
    <w:rsid w:val="00495F83"/>
    <w:rsid w:val="0049662D"/>
    <w:rsid w:val="004A039B"/>
    <w:rsid w:val="004A06C5"/>
    <w:rsid w:val="004A1BFD"/>
    <w:rsid w:val="004A21D1"/>
    <w:rsid w:val="004A531E"/>
    <w:rsid w:val="004A7400"/>
    <w:rsid w:val="004B0FDB"/>
    <w:rsid w:val="004B3225"/>
    <w:rsid w:val="004B454A"/>
    <w:rsid w:val="004B4FC7"/>
    <w:rsid w:val="004B5739"/>
    <w:rsid w:val="004B67F2"/>
    <w:rsid w:val="004C1329"/>
    <w:rsid w:val="004C1E00"/>
    <w:rsid w:val="004C2A5B"/>
    <w:rsid w:val="004C3880"/>
    <w:rsid w:val="004C4B0F"/>
    <w:rsid w:val="004C5120"/>
    <w:rsid w:val="004C6038"/>
    <w:rsid w:val="004C6284"/>
    <w:rsid w:val="004C6BC7"/>
    <w:rsid w:val="004D0D0F"/>
    <w:rsid w:val="004D0F2F"/>
    <w:rsid w:val="004D179F"/>
    <w:rsid w:val="004D3323"/>
    <w:rsid w:val="004D411C"/>
    <w:rsid w:val="004D5B31"/>
    <w:rsid w:val="004E0E33"/>
    <w:rsid w:val="004E32B1"/>
    <w:rsid w:val="004F22CB"/>
    <w:rsid w:val="004F3283"/>
    <w:rsid w:val="004F5A8A"/>
    <w:rsid w:val="00500294"/>
    <w:rsid w:val="00501A71"/>
    <w:rsid w:val="00501E3E"/>
    <w:rsid w:val="005078C5"/>
    <w:rsid w:val="0051262C"/>
    <w:rsid w:val="00513877"/>
    <w:rsid w:val="005153BC"/>
    <w:rsid w:val="00525B53"/>
    <w:rsid w:val="00526970"/>
    <w:rsid w:val="00526C93"/>
    <w:rsid w:val="005336B7"/>
    <w:rsid w:val="005339AE"/>
    <w:rsid w:val="00533AC1"/>
    <w:rsid w:val="00535EA2"/>
    <w:rsid w:val="00537410"/>
    <w:rsid w:val="00541F08"/>
    <w:rsid w:val="00543061"/>
    <w:rsid w:val="00543205"/>
    <w:rsid w:val="00543238"/>
    <w:rsid w:val="005463F1"/>
    <w:rsid w:val="00550787"/>
    <w:rsid w:val="005540B8"/>
    <w:rsid w:val="00554BA0"/>
    <w:rsid w:val="00554D4C"/>
    <w:rsid w:val="005568AB"/>
    <w:rsid w:val="00560061"/>
    <w:rsid w:val="00560475"/>
    <w:rsid w:val="00562128"/>
    <w:rsid w:val="005671FC"/>
    <w:rsid w:val="00575C3C"/>
    <w:rsid w:val="00575F8F"/>
    <w:rsid w:val="00576406"/>
    <w:rsid w:val="00576439"/>
    <w:rsid w:val="00576D74"/>
    <w:rsid w:val="00576DB0"/>
    <w:rsid w:val="00580133"/>
    <w:rsid w:val="00580DE2"/>
    <w:rsid w:val="00580E92"/>
    <w:rsid w:val="0058244B"/>
    <w:rsid w:val="00583B77"/>
    <w:rsid w:val="005843D9"/>
    <w:rsid w:val="00585A4E"/>
    <w:rsid w:val="00591832"/>
    <w:rsid w:val="00592841"/>
    <w:rsid w:val="00592FBD"/>
    <w:rsid w:val="00597F45"/>
    <w:rsid w:val="005A0B09"/>
    <w:rsid w:val="005A2631"/>
    <w:rsid w:val="005A357F"/>
    <w:rsid w:val="005A7BE5"/>
    <w:rsid w:val="005B2AF5"/>
    <w:rsid w:val="005B4DEC"/>
    <w:rsid w:val="005B6FD0"/>
    <w:rsid w:val="005C0714"/>
    <w:rsid w:val="005C2563"/>
    <w:rsid w:val="005C2DC8"/>
    <w:rsid w:val="005C35F5"/>
    <w:rsid w:val="005C6148"/>
    <w:rsid w:val="005C61A5"/>
    <w:rsid w:val="005C7189"/>
    <w:rsid w:val="005D0159"/>
    <w:rsid w:val="005D294A"/>
    <w:rsid w:val="005D5D19"/>
    <w:rsid w:val="005E2C05"/>
    <w:rsid w:val="005E354E"/>
    <w:rsid w:val="005E4ACB"/>
    <w:rsid w:val="005E6805"/>
    <w:rsid w:val="005E75BF"/>
    <w:rsid w:val="005F2B49"/>
    <w:rsid w:val="005F3663"/>
    <w:rsid w:val="005F6B47"/>
    <w:rsid w:val="006023ED"/>
    <w:rsid w:val="00603BE6"/>
    <w:rsid w:val="006044D5"/>
    <w:rsid w:val="0061009F"/>
    <w:rsid w:val="00612079"/>
    <w:rsid w:val="00614927"/>
    <w:rsid w:val="0062076A"/>
    <w:rsid w:val="00622481"/>
    <w:rsid w:val="006225E8"/>
    <w:rsid w:val="00622FDC"/>
    <w:rsid w:val="00623DFE"/>
    <w:rsid w:val="00624E1F"/>
    <w:rsid w:val="00625020"/>
    <w:rsid w:val="006265B6"/>
    <w:rsid w:val="00627756"/>
    <w:rsid w:val="00630B79"/>
    <w:rsid w:val="00634D17"/>
    <w:rsid w:val="00642F26"/>
    <w:rsid w:val="00645553"/>
    <w:rsid w:val="00646DD2"/>
    <w:rsid w:val="00647B77"/>
    <w:rsid w:val="0065081B"/>
    <w:rsid w:val="00650B3D"/>
    <w:rsid w:val="00650E5F"/>
    <w:rsid w:val="006514E3"/>
    <w:rsid w:val="0065274C"/>
    <w:rsid w:val="00653A12"/>
    <w:rsid w:val="00655563"/>
    <w:rsid w:val="00661A36"/>
    <w:rsid w:val="00661A71"/>
    <w:rsid w:val="00672E90"/>
    <w:rsid w:val="00674638"/>
    <w:rsid w:val="00676AC5"/>
    <w:rsid w:val="00683F07"/>
    <w:rsid w:val="00686900"/>
    <w:rsid w:val="00686D14"/>
    <w:rsid w:val="00687ED7"/>
    <w:rsid w:val="00691C4C"/>
    <w:rsid w:val="00696CE6"/>
    <w:rsid w:val="006A157B"/>
    <w:rsid w:val="006A2E1F"/>
    <w:rsid w:val="006A3921"/>
    <w:rsid w:val="006B1EED"/>
    <w:rsid w:val="006B3083"/>
    <w:rsid w:val="006B5345"/>
    <w:rsid w:val="006C0422"/>
    <w:rsid w:val="006C052B"/>
    <w:rsid w:val="006C144C"/>
    <w:rsid w:val="006C545B"/>
    <w:rsid w:val="006C62E1"/>
    <w:rsid w:val="006D130C"/>
    <w:rsid w:val="006D166F"/>
    <w:rsid w:val="006D315E"/>
    <w:rsid w:val="006D48A4"/>
    <w:rsid w:val="006D4DFB"/>
    <w:rsid w:val="006D6A67"/>
    <w:rsid w:val="006D7E7B"/>
    <w:rsid w:val="006E0F4E"/>
    <w:rsid w:val="006E481D"/>
    <w:rsid w:val="006E4AF1"/>
    <w:rsid w:val="006E6EAB"/>
    <w:rsid w:val="006F0345"/>
    <w:rsid w:val="006F0469"/>
    <w:rsid w:val="006F5C45"/>
    <w:rsid w:val="006F6067"/>
    <w:rsid w:val="006F65B3"/>
    <w:rsid w:val="00700979"/>
    <w:rsid w:val="00702C86"/>
    <w:rsid w:val="007040B6"/>
    <w:rsid w:val="00705076"/>
    <w:rsid w:val="00705597"/>
    <w:rsid w:val="00706E09"/>
    <w:rsid w:val="00710FD7"/>
    <w:rsid w:val="00711147"/>
    <w:rsid w:val="00711374"/>
    <w:rsid w:val="0071200C"/>
    <w:rsid w:val="0071222D"/>
    <w:rsid w:val="00712791"/>
    <w:rsid w:val="00714162"/>
    <w:rsid w:val="00714414"/>
    <w:rsid w:val="00717391"/>
    <w:rsid w:val="0071778D"/>
    <w:rsid w:val="00720A0B"/>
    <w:rsid w:val="00720D5D"/>
    <w:rsid w:val="00722E5F"/>
    <w:rsid w:val="00724891"/>
    <w:rsid w:val="007248EF"/>
    <w:rsid w:val="00727254"/>
    <w:rsid w:val="007277E3"/>
    <w:rsid w:val="00731A17"/>
    <w:rsid w:val="00734458"/>
    <w:rsid w:val="00735588"/>
    <w:rsid w:val="00737907"/>
    <w:rsid w:val="007419CF"/>
    <w:rsid w:val="0074241C"/>
    <w:rsid w:val="00742E9E"/>
    <w:rsid w:val="00742F40"/>
    <w:rsid w:val="00743B01"/>
    <w:rsid w:val="0074487E"/>
    <w:rsid w:val="00746273"/>
    <w:rsid w:val="0075366F"/>
    <w:rsid w:val="00755084"/>
    <w:rsid w:val="00757E56"/>
    <w:rsid w:val="00760C95"/>
    <w:rsid w:val="00763091"/>
    <w:rsid w:val="0076599E"/>
    <w:rsid w:val="00766CA9"/>
    <w:rsid w:val="00767D3B"/>
    <w:rsid w:val="007721BF"/>
    <w:rsid w:val="00774466"/>
    <w:rsid w:val="00774E70"/>
    <w:rsid w:val="0078181E"/>
    <w:rsid w:val="00783E8E"/>
    <w:rsid w:val="00784E2E"/>
    <w:rsid w:val="007913E4"/>
    <w:rsid w:val="00793351"/>
    <w:rsid w:val="00796CEE"/>
    <w:rsid w:val="00796F70"/>
    <w:rsid w:val="007A1F02"/>
    <w:rsid w:val="007A209A"/>
    <w:rsid w:val="007A34FD"/>
    <w:rsid w:val="007A4664"/>
    <w:rsid w:val="007B042E"/>
    <w:rsid w:val="007B514D"/>
    <w:rsid w:val="007B5396"/>
    <w:rsid w:val="007C0B2A"/>
    <w:rsid w:val="007C32B9"/>
    <w:rsid w:val="007C5177"/>
    <w:rsid w:val="007E0460"/>
    <w:rsid w:val="007E1144"/>
    <w:rsid w:val="007E72CF"/>
    <w:rsid w:val="007E74E0"/>
    <w:rsid w:val="007F2D42"/>
    <w:rsid w:val="007F36E0"/>
    <w:rsid w:val="007F4999"/>
    <w:rsid w:val="007F52CB"/>
    <w:rsid w:val="007F65AC"/>
    <w:rsid w:val="00801498"/>
    <w:rsid w:val="008026CE"/>
    <w:rsid w:val="008102C4"/>
    <w:rsid w:val="008121FD"/>
    <w:rsid w:val="00814730"/>
    <w:rsid w:val="008203AA"/>
    <w:rsid w:val="00820E4F"/>
    <w:rsid w:val="008306A2"/>
    <w:rsid w:val="00833960"/>
    <w:rsid w:val="00834C83"/>
    <w:rsid w:val="00834F22"/>
    <w:rsid w:val="00837732"/>
    <w:rsid w:val="00841741"/>
    <w:rsid w:val="00841B44"/>
    <w:rsid w:val="008432A8"/>
    <w:rsid w:val="00844759"/>
    <w:rsid w:val="00844B72"/>
    <w:rsid w:val="008468FA"/>
    <w:rsid w:val="0084715E"/>
    <w:rsid w:val="00847780"/>
    <w:rsid w:val="00850E31"/>
    <w:rsid w:val="00853121"/>
    <w:rsid w:val="0085454F"/>
    <w:rsid w:val="00857D8A"/>
    <w:rsid w:val="008602F9"/>
    <w:rsid w:val="00861230"/>
    <w:rsid w:val="00861F46"/>
    <w:rsid w:val="00864855"/>
    <w:rsid w:val="00865D96"/>
    <w:rsid w:val="00866EBF"/>
    <w:rsid w:val="00866FE4"/>
    <w:rsid w:val="00870017"/>
    <w:rsid w:val="008708C1"/>
    <w:rsid w:val="00871687"/>
    <w:rsid w:val="0087200B"/>
    <w:rsid w:val="00874D77"/>
    <w:rsid w:val="00874E49"/>
    <w:rsid w:val="00875A82"/>
    <w:rsid w:val="00876898"/>
    <w:rsid w:val="00880514"/>
    <w:rsid w:val="00882D7E"/>
    <w:rsid w:val="0088324E"/>
    <w:rsid w:val="00883CC4"/>
    <w:rsid w:val="00887318"/>
    <w:rsid w:val="00887DA4"/>
    <w:rsid w:val="0089272D"/>
    <w:rsid w:val="00892A80"/>
    <w:rsid w:val="00893A2F"/>
    <w:rsid w:val="00895840"/>
    <w:rsid w:val="00896503"/>
    <w:rsid w:val="008A0276"/>
    <w:rsid w:val="008A4BB7"/>
    <w:rsid w:val="008A4E13"/>
    <w:rsid w:val="008A4FC4"/>
    <w:rsid w:val="008A72CC"/>
    <w:rsid w:val="008B182B"/>
    <w:rsid w:val="008B7BBA"/>
    <w:rsid w:val="008C3E25"/>
    <w:rsid w:val="008C3EBE"/>
    <w:rsid w:val="008D4DCA"/>
    <w:rsid w:val="008D68FD"/>
    <w:rsid w:val="008E1218"/>
    <w:rsid w:val="008E2AAA"/>
    <w:rsid w:val="008E53E8"/>
    <w:rsid w:val="008F4781"/>
    <w:rsid w:val="008F5E45"/>
    <w:rsid w:val="009033FD"/>
    <w:rsid w:val="00903C52"/>
    <w:rsid w:val="009130D8"/>
    <w:rsid w:val="009142E3"/>
    <w:rsid w:val="009207F1"/>
    <w:rsid w:val="00921174"/>
    <w:rsid w:val="009235A2"/>
    <w:rsid w:val="00924573"/>
    <w:rsid w:val="00933A3C"/>
    <w:rsid w:val="0093619F"/>
    <w:rsid w:val="00936978"/>
    <w:rsid w:val="009427E5"/>
    <w:rsid w:val="00944BA9"/>
    <w:rsid w:val="009454B7"/>
    <w:rsid w:val="009560CF"/>
    <w:rsid w:val="00957FD5"/>
    <w:rsid w:val="009613D8"/>
    <w:rsid w:val="00961E8E"/>
    <w:rsid w:val="00963663"/>
    <w:rsid w:val="0096603D"/>
    <w:rsid w:val="00971C80"/>
    <w:rsid w:val="009735A1"/>
    <w:rsid w:val="00974275"/>
    <w:rsid w:val="009804FC"/>
    <w:rsid w:val="0098196F"/>
    <w:rsid w:val="00982969"/>
    <w:rsid w:val="0098474B"/>
    <w:rsid w:val="00986EC5"/>
    <w:rsid w:val="00987B9C"/>
    <w:rsid w:val="0099202F"/>
    <w:rsid w:val="009920A8"/>
    <w:rsid w:val="00992DCC"/>
    <w:rsid w:val="00994BD1"/>
    <w:rsid w:val="00995CBA"/>
    <w:rsid w:val="0099678C"/>
    <w:rsid w:val="009969ED"/>
    <w:rsid w:val="009979D1"/>
    <w:rsid w:val="009A121D"/>
    <w:rsid w:val="009A1DB4"/>
    <w:rsid w:val="009A27FF"/>
    <w:rsid w:val="009B030C"/>
    <w:rsid w:val="009B0C96"/>
    <w:rsid w:val="009B100D"/>
    <w:rsid w:val="009C04D7"/>
    <w:rsid w:val="009C06B3"/>
    <w:rsid w:val="009C1CF8"/>
    <w:rsid w:val="009C222B"/>
    <w:rsid w:val="009C5E0F"/>
    <w:rsid w:val="009C5E66"/>
    <w:rsid w:val="009C64D7"/>
    <w:rsid w:val="009C66DB"/>
    <w:rsid w:val="009C67A8"/>
    <w:rsid w:val="009C7795"/>
    <w:rsid w:val="009D1BAD"/>
    <w:rsid w:val="009D1D6A"/>
    <w:rsid w:val="009D201B"/>
    <w:rsid w:val="009D210E"/>
    <w:rsid w:val="009D345A"/>
    <w:rsid w:val="009D5D9C"/>
    <w:rsid w:val="009D7A5E"/>
    <w:rsid w:val="009E2171"/>
    <w:rsid w:val="009E3F74"/>
    <w:rsid w:val="009E46B8"/>
    <w:rsid w:val="009E5F0F"/>
    <w:rsid w:val="009F3314"/>
    <w:rsid w:val="009F3E6A"/>
    <w:rsid w:val="00A02378"/>
    <w:rsid w:val="00A03638"/>
    <w:rsid w:val="00A057A5"/>
    <w:rsid w:val="00A06F53"/>
    <w:rsid w:val="00A14C78"/>
    <w:rsid w:val="00A211F7"/>
    <w:rsid w:val="00A22211"/>
    <w:rsid w:val="00A24FE6"/>
    <w:rsid w:val="00A25F7E"/>
    <w:rsid w:val="00A275C7"/>
    <w:rsid w:val="00A27842"/>
    <w:rsid w:val="00A322F6"/>
    <w:rsid w:val="00A34DA7"/>
    <w:rsid w:val="00A37755"/>
    <w:rsid w:val="00A407FE"/>
    <w:rsid w:val="00A43EDD"/>
    <w:rsid w:val="00A50948"/>
    <w:rsid w:val="00A5451D"/>
    <w:rsid w:val="00A5539F"/>
    <w:rsid w:val="00A55C83"/>
    <w:rsid w:val="00A57815"/>
    <w:rsid w:val="00A62266"/>
    <w:rsid w:val="00A62F82"/>
    <w:rsid w:val="00A62FAD"/>
    <w:rsid w:val="00A70CDC"/>
    <w:rsid w:val="00A7133D"/>
    <w:rsid w:val="00A71D76"/>
    <w:rsid w:val="00A71E43"/>
    <w:rsid w:val="00A722EF"/>
    <w:rsid w:val="00A7536A"/>
    <w:rsid w:val="00A7788C"/>
    <w:rsid w:val="00A77AF5"/>
    <w:rsid w:val="00A82B37"/>
    <w:rsid w:val="00A92177"/>
    <w:rsid w:val="00A95802"/>
    <w:rsid w:val="00A960B8"/>
    <w:rsid w:val="00AA5600"/>
    <w:rsid w:val="00AA5DDC"/>
    <w:rsid w:val="00AA7009"/>
    <w:rsid w:val="00AB3CA6"/>
    <w:rsid w:val="00AB605E"/>
    <w:rsid w:val="00AC0DF9"/>
    <w:rsid w:val="00AC2595"/>
    <w:rsid w:val="00AC2D5B"/>
    <w:rsid w:val="00AC3C0A"/>
    <w:rsid w:val="00AC4557"/>
    <w:rsid w:val="00AC6321"/>
    <w:rsid w:val="00AC76C1"/>
    <w:rsid w:val="00AD36B2"/>
    <w:rsid w:val="00AD4D36"/>
    <w:rsid w:val="00AD5C8F"/>
    <w:rsid w:val="00AE2A17"/>
    <w:rsid w:val="00AE37A6"/>
    <w:rsid w:val="00AE51E6"/>
    <w:rsid w:val="00AE6EB7"/>
    <w:rsid w:val="00AE7A27"/>
    <w:rsid w:val="00AF00E5"/>
    <w:rsid w:val="00AF236E"/>
    <w:rsid w:val="00AF3D9F"/>
    <w:rsid w:val="00AF428D"/>
    <w:rsid w:val="00AF47AE"/>
    <w:rsid w:val="00AF4E5F"/>
    <w:rsid w:val="00AF5186"/>
    <w:rsid w:val="00AF79EE"/>
    <w:rsid w:val="00AF7CA8"/>
    <w:rsid w:val="00B01588"/>
    <w:rsid w:val="00B01936"/>
    <w:rsid w:val="00B048CC"/>
    <w:rsid w:val="00B05554"/>
    <w:rsid w:val="00B11A9B"/>
    <w:rsid w:val="00B1665F"/>
    <w:rsid w:val="00B24B2A"/>
    <w:rsid w:val="00B2511F"/>
    <w:rsid w:val="00B30AF4"/>
    <w:rsid w:val="00B324C1"/>
    <w:rsid w:val="00B32881"/>
    <w:rsid w:val="00B32ABB"/>
    <w:rsid w:val="00B40109"/>
    <w:rsid w:val="00B40BD2"/>
    <w:rsid w:val="00B41FD3"/>
    <w:rsid w:val="00B426D3"/>
    <w:rsid w:val="00B431DE"/>
    <w:rsid w:val="00B452C0"/>
    <w:rsid w:val="00B453FD"/>
    <w:rsid w:val="00B5176B"/>
    <w:rsid w:val="00B52999"/>
    <w:rsid w:val="00B622CF"/>
    <w:rsid w:val="00B632F8"/>
    <w:rsid w:val="00B64B6C"/>
    <w:rsid w:val="00B65552"/>
    <w:rsid w:val="00B67D13"/>
    <w:rsid w:val="00B70D03"/>
    <w:rsid w:val="00B70E0C"/>
    <w:rsid w:val="00B74AAD"/>
    <w:rsid w:val="00B7798F"/>
    <w:rsid w:val="00B803E7"/>
    <w:rsid w:val="00B80CB1"/>
    <w:rsid w:val="00B82E14"/>
    <w:rsid w:val="00B86D6B"/>
    <w:rsid w:val="00B9545F"/>
    <w:rsid w:val="00B97484"/>
    <w:rsid w:val="00BA2B5A"/>
    <w:rsid w:val="00BA4AF9"/>
    <w:rsid w:val="00BA4DDE"/>
    <w:rsid w:val="00BB0EB7"/>
    <w:rsid w:val="00BB13A0"/>
    <w:rsid w:val="00BB1DA6"/>
    <w:rsid w:val="00BB206A"/>
    <w:rsid w:val="00BB2323"/>
    <w:rsid w:val="00BB47D3"/>
    <w:rsid w:val="00BB4CF6"/>
    <w:rsid w:val="00BC36E7"/>
    <w:rsid w:val="00BC5E1D"/>
    <w:rsid w:val="00BC655F"/>
    <w:rsid w:val="00BC6819"/>
    <w:rsid w:val="00BD09F9"/>
    <w:rsid w:val="00BD1772"/>
    <w:rsid w:val="00BD2177"/>
    <w:rsid w:val="00BD6C11"/>
    <w:rsid w:val="00BE1685"/>
    <w:rsid w:val="00BE1953"/>
    <w:rsid w:val="00BE1E62"/>
    <w:rsid w:val="00BE4529"/>
    <w:rsid w:val="00BE5D92"/>
    <w:rsid w:val="00BE75B2"/>
    <w:rsid w:val="00BE7FDE"/>
    <w:rsid w:val="00BF52B2"/>
    <w:rsid w:val="00BF7052"/>
    <w:rsid w:val="00C025E9"/>
    <w:rsid w:val="00C05139"/>
    <w:rsid w:val="00C056BB"/>
    <w:rsid w:val="00C05FAB"/>
    <w:rsid w:val="00C06648"/>
    <w:rsid w:val="00C11B38"/>
    <w:rsid w:val="00C12002"/>
    <w:rsid w:val="00C12376"/>
    <w:rsid w:val="00C12431"/>
    <w:rsid w:val="00C2008E"/>
    <w:rsid w:val="00C20DEA"/>
    <w:rsid w:val="00C21138"/>
    <w:rsid w:val="00C25656"/>
    <w:rsid w:val="00C30C28"/>
    <w:rsid w:val="00C344C1"/>
    <w:rsid w:val="00C3674D"/>
    <w:rsid w:val="00C43038"/>
    <w:rsid w:val="00C43EDE"/>
    <w:rsid w:val="00C445A5"/>
    <w:rsid w:val="00C471D9"/>
    <w:rsid w:val="00C4785B"/>
    <w:rsid w:val="00C51D2F"/>
    <w:rsid w:val="00C52FA0"/>
    <w:rsid w:val="00C5377E"/>
    <w:rsid w:val="00C60AC3"/>
    <w:rsid w:val="00C6509F"/>
    <w:rsid w:val="00C656F3"/>
    <w:rsid w:val="00C67891"/>
    <w:rsid w:val="00C715B4"/>
    <w:rsid w:val="00C73727"/>
    <w:rsid w:val="00C75191"/>
    <w:rsid w:val="00C82944"/>
    <w:rsid w:val="00C83BBC"/>
    <w:rsid w:val="00C87285"/>
    <w:rsid w:val="00C91A2E"/>
    <w:rsid w:val="00C938C7"/>
    <w:rsid w:val="00C93E25"/>
    <w:rsid w:val="00C93FC7"/>
    <w:rsid w:val="00C9736C"/>
    <w:rsid w:val="00C97383"/>
    <w:rsid w:val="00CA1712"/>
    <w:rsid w:val="00CA1AA0"/>
    <w:rsid w:val="00CA348A"/>
    <w:rsid w:val="00CA3EEB"/>
    <w:rsid w:val="00CA5EF8"/>
    <w:rsid w:val="00CB003A"/>
    <w:rsid w:val="00CB1706"/>
    <w:rsid w:val="00CB2CE6"/>
    <w:rsid w:val="00CC06EF"/>
    <w:rsid w:val="00CC0804"/>
    <w:rsid w:val="00CC3058"/>
    <w:rsid w:val="00CC5917"/>
    <w:rsid w:val="00CC61B2"/>
    <w:rsid w:val="00CC6BB8"/>
    <w:rsid w:val="00CD0374"/>
    <w:rsid w:val="00CD19DE"/>
    <w:rsid w:val="00CD4B83"/>
    <w:rsid w:val="00CD7295"/>
    <w:rsid w:val="00CD775B"/>
    <w:rsid w:val="00CE0851"/>
    <w:rsid w:val="00CE19CF"/>
    <w:rsid w:val="00CE2A0C"/>
    <w:rsid w:val="00CE2C97"/>
    <w:rsid w:val="00CE5152"/>
    <w:rsid w:val="00CE52F0"/>
    <w:rsid w:val="00CE65CB"/>
    <w:rsid w:val="00CE757E"/>
    <w:rsid w:val="00CF08BB"/>
    <w:rsid w:val="00CF177C"/>
    <w:rsid w:val="00CF1E53"/>
    <w:rsid w:val="00CF2ABD"/>
    <w:rsid w:val="00CF4930"/>
    <w:rsid w:val="00D00E26"/>
    <w:rsid w:val="00D015B0"/>
    <w:rsid w:val="00D07B9E"/>
    <w:rsid w:val="00D1389A"/>
    <w:rsid w:val="00D13DAC"/>
    <w:rsid w:val="00D15DFB"/>
    <w:rsid w:val="00D16A3D"/>
    <w:rsid w:val="00D25B87"/>
    <w:rsid w:val="00D30E68"/>
    <w:rsid w:val="00D31037"/>
    <w:rsid w:val="00D3272F"/>
    <w:rsid w:val="00D32AB5"/>
    <w:rsid w:val="00D36D26"/>
    <w:rsid w:val="00D468E7"/>
    <w:rsid w:val="00D54A24"/>
    <w:rsid w:val="00D57397"/>
    <w:rsid w:val="00D61996"/>
    <w:rsid w:val="00D622EB"/>
    <w:rsid w:val="00D62C10"/>
    <w:rsid w:val="00D631DE"/>
    <w:rsid w:val="00D654CD"/>
    <w:rsid w:val="00D65F47"/>
    <w:rsid w:val="00D6722C"/>
    <w:rsid w:val="00D678C7"/>
    <w:rsid w:val="00D70ACB"/>
    <w:rsid w:val="00D74405"/>
    <w:rsid w:val="00D74C59"/>
    <w:rsid w:val="00D77AD9"/>
    <w:rsid w:val="00D8261A"/>
    <w:rsid w:val="00D86918"/>
    <w:rsid w:val="00D9415C"/>
    <w:rsid w:val="00D9553C"/>
    <w:rsid w:val="00D97669"/>
    <w:rsid w:val="00DA2CC3"/>
    <w:rsid w:val="00DA469E"/>
    <w:rsid w:val="00DA716B"/>
    <w:rsid w:val="00DA741D"/>
    <w:rsid w:val="00DB1970"/>
    <w:rsid w:val="00DB2E63"/>
    <w:rsid w:val="00DB3618"/>
    <w:rsid w:val="00DB394C"/>
    <w:rsid w:val="00DB45F8"/>
    <w:rsid w:val="00DB54C4"/>
    <w:rsid w:val="00DB7675"/>
    <w:rsid w:val="00DC3565"/>
    <w:rsid w:val="00DC5126"/>
    <w:rsid w:val="00DD03E4"/>
    <w:rsid w:val="00DD0414"/>
    <w:rsid w:val="00DD0C8A"/>
    <w:rsid w:val="00DD108E"/>
    <w:rsid w:val="00DD2377"/>
    <w:rsid w:val="00DD3A15"/>
    <w:rsid w:val="00DD532A"/>
    <w:rsid w:val="00DE29B0"/>
    <w:rsid w:val="00DE49EC"/>
    <w:rsid w:val="00DE5AC1"/>
    <w:rsid w:val="00DE6D57"/>
    <w:rsid w:val="00DE6D83"/>
    <w:rsid w:val="00DF11AD"/>
    <w:rsid w:val="00DF516A"/>
    <w:rsid w:val="00DF5A4D"/>
    <w:rsid w:val="00E00AA5"/>
    <w:rsid w:val="00E02496"/>
    <w:rsid w:val="00E02AFC"/>
    <w:rsid w:val="00E05958"/>
    <w:rsid w:val="00E06041"/>
    <w:rsid w:val="00E0664B"/>
    <w:rsid w:val="00E12CF1"/>
    <w:rsid w:val="00E12F6C"/>
    <w:rsid w:val="00E14E1B"/>
    <w:rsid w:val="00E25DCD"/>
    <w:rsid w:val="00E25EED"/>
    <w:rsid w:val="00E269E1"/>
    <w:rsid w:val="00E30D41"/>
    <w:rsid w:val="00E314DC"/>
    <w:rsid w:val="00E326FF"/>
    <w:rsid w:val="00E35156"/>
    <w:rsid w:val="00E351DC"/>
    <w:rsid w:val="00E414A0"/>
    <w:rsid w:val="00E41656"/>
    <w:rsid w:val="00E425AA"/>
    <w:rsid w:val="00E42802"/>
    <w:rsid w:val="00E42F4F"/>
    <w:rsid w:val="00E4543F"/>
    <w:rsid w:val="00E45F13"/>
    <w:rsid w:val="00E469CB"/>
    <w:rsid w:val="00E472E2"/>
    <w:rsid w:val="00E50336"/>
    <w:rsid w:val="00E510BC"/>
    <w:rsid w:val="00E51A6A"/>
    <w:rsid w:val="00E52BA4"/>
    <w:rsid w:val="00E5359E"/>
    <w:rsid w:val="00E61256"/>
    <w:rsid w:val="00E61EB6"/>
    <w:rsid w:val="00E62C01"/>
    <w:rsid w:val="00E62EFE"/>
    <w:rsid w:val="00E73CB2"/>
    <w:rsid w:val="00E75F3D"/>
    <w:rsid w:val="00E77672"/>
    <w:rsid w:val="00E8145E"/>
    <w:rsid w:val="00E81A79"/>
    <w:rsid w:val="00E839BA"/>
    <w:rsid w:val="00E8428A"/>
    <w:rsid w:val="00E860F7"/>
    <w:rsid w:val="00E92C8B"/>
    <w:rsid w:val="00E9379A"/>
    <w:rsid w:val="00E94267"/>
    <w:rsid w:val="00E97F7D"/>
    <w:rsid w:val="00EA20C3"/>
    <w:rsid w:val="00EA2469"/>
    <w:rsid w:val="00EA59B8"/>
    <w:rsid w:val="00EA5A01"/>
    <w:rsid w:val="00EA6A58"/>
    <w:rsid w:val="00EA6DA8"/>
    <w:rsid w:val="00EB5531"/>
    <w:rsid w:val="00EB6420"/>
    <w:rsid w:val="00EB723F"/>
    <w:rsid w:val="00EC0F54"/>
    <w:rsid w:val="00EC2890"/>
    <w:rsid w:val="00EC2DF9"/>
    <w:rsid w:val="00EC6B44"/>
    <w:rsid w:val="00EC6CDF"/>
    <w:rsid w:val="00EC7820"/>
    <w:rsid w:val="00EC7C85"/>
    <w:rsid w:val="00EC7E47"/>
    <w:rsid w:val="00ED5356"/>
    <w:rsid w:val="00ED7D8F"/>
    <w:rsid w:val="00EE04F8"/>
    <w:rsid w:val="00EE6E36"/>
    <w:rsid w:val="00EF0686"/>
    <w:rsid w:val="00EF5815"/>
    <w:rsid w:val="00F00F8A"/>
    <w:rsid w:val="00F016BC"/>
    <w:rsid w:val="00F03D69"/>
    <w:rsid w:val="00F0660B"/>
    <w:rsid w:val="00F10070"/>
    <w:rsid w:val="00F10129"/>
    <w:rsid w:val="00F11064"/>
    <w:rsid w:val="00F123AE"/>
    <w:rsid w:val="00F13B5C"/>
    <w:rsid w:val="00F13EB2"/>
    <w:rsid w:val="00F16C91"/>
    <w:rsid w:val="00F16DD9"/>
    <w:rsid w:val="00F23862"/>
    <w:rsid w:val="00F23E53"/>
    <w:rsid w:val="00F257D6"/>
    <w:rsid w:val="00F25C4D"/>
    <w:rsid w:val="00F26721"/>
    <w:rsid w:val="00F26DCD"/>
    <w:rsid w:val="00F30490"/>
    <w:rsid w:val="00F32B93"/>
    <w:rsid w:val="00F3621C"/>
    <w:rsid w:val="00F369ED"/>
    <w:rsid w:val="00F36B34"/>
    <w:rsid w:val="00F376C7"/>
    <w:rsid w:val="00F40764"/>
    <w:rsid w:val="00F40E4F"/>
    <w:rsid w:val="00F42CE1"/>
    <w:rsid w:val="00F42EAE"/>
    <w:rsid w:val="00F435CA"/>
    <w:rsid w:val="00F45CDD"/>
    <w:rsid w:val="00F475DC"/>
    <w:rsid w:val="00F50B23"/>
    <w:rsid w:val="00F51EED"/>
    <w:rsid w:val="00F53901"/>
    <w:rsid w:val="00F53D6D"/>
    <w:rsid w:val="00F5551A"/>
    <w:rsid w:val="00F56AAB"/>
    <w:rsid w:val="00F600C7"/>
    <w:rsid w:val="00F64F61"/>
    <w:rsid w:val="00F71193"/>
    <w:rsid w:val="00F73115"/>
    <w:rsid w:val="00F73331"/>
    <w:rsid w:val="00F74C65"/>
    <w:rsid w:val="00F762E3"/>
    <w:rsid w:val="00F77E5A"/>
    <w:rsid w:val="00F81C5E"/>
    <w:rsid w:val="00F85C95"/>
    <w:rsid w:val="00F87174"/>
    <w:rsid w:val="00F90AD2"/>
    <w:rsid w:val="00F90BF8"/>
    <w:rsid w:val="00F90EAD"/>
    <w:rsid w:val="00F91D37"/>
    <w:rsid w:val="00F91DEC"/>
    <w:rsid w:val="00F93538"/>
    <w:rsid w:val="00F9610D"/>
    <w:rsid w:val="00FB0571"/>
    <w:rsid w:val="00FB2F82"/>
    <w:rsid w:val="00FB4704"/>
    <w:rsid w:val="00FB5D26"/>
    <w:rsid w:val="00FB657F"/>
    <w:rsid w:val="00FB7433"/>
    <w:rsid w:val="00FC2D3D"/>
    <w:rsid w:val="00FC3FE8"/>
    <w:rsid w:val="00FC44A1"/>
    <w:rsid w:val="00FC5263"/>
    <w:rsid w:val="00FC5838"/>
    <w:rsid w:val="00FD4962"/>
    <w:rsid w:val="00FD4BB0"/>
    <w:rsid w:val="00FE3684"/>
    <w:rsid w:val="00FE3C9F"/>
    <w:rsid w:val="00FE5373"/>
    <w:rsid w:val="00FE6DBE"/>
    <w:rsid w:val="00FE7D09"/>
    <w:rsid w:val="00FF2ED7"/>
    <w:rsid w:val="00FF336D"/>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30D160"/>
  <w15:docId w15:val="{0921AEDA-7C0C-E24E-B7F3-E8A274832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lang w:val="de-CH" w:eastAsia="en-US" w:bidi="ar-SA"/>
      </w:rPr>
    </w:rPrDefault>
    <w:pPrDefault>
      <w:pPr>
        <w:spacing w:line="28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uiPriority="35"/>
    <w:lsdException w:name="table of figures" w:semiHidden="1" w:uiPriority="99"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lsdException w:name="page number" w:uiPriority="99"/>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15"/>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semiHidden/>
    <w:qFormat/>
    <w:rsid w:val="00702C86"/>
  </w:style>
  <w:style w:type="paragraph" w:styleId="berschrift1">
    <w:name w:val="heading 1"/>
    <w:basedOn w:val="Standard"/>
    <w:next w:val="Standard"/>
    <w:link w:val="berschrift1Zchn"/>
    <w:uiPriority w:val="9"/>
    <w:qFormat/>
    <w:rsid w:val="00FE6DBE"/>
    <w:pPr>
      <w:keepNext/>
      <w:keepLines/>
      <w:spacing w:before="380" w:after="140" w:line="228" w:lineRule="auto"/>
      <w:contextualSpacing/>
      <w:outlineLvl w:val="0"/>
    </w:pPr>
    <w:rPr>
      <w:rFonts w:asciiTheme="majorHAnsi" w:eastAsiaTheme="majorEastAsia" w:hAnsiTheme="majorHAnsi" w:cstheme="majorBidi"/>
      <w:b/>
      <w:bCs/>
      <w:sz w:val="28"/>
      <w:szCs w:val="28"/>
    </w:rPr>
  </w:style>
  <w:style w:type="paragraph" w:styleId="berschrift2">
    <w:name w:val="heading 2"/>
    <w:basedOn w:val="Standard"/>
    <w:next w:val="Standard"/>
    <w:link w:val="berschrift2Zchn"/>
    <w:uiPriority w:val="9"/>
    <w:qFormat/>
    <w:rsid w:val="00FE6DBE"/>
    <w:pPr>
      <w:keepNext/>
      <w:keepLines/>
      <w:spacing w:before="240"/>
      <w:contextualSpacing/>
      <w:outlineLvl w:val="1"/>
    </w:pPr>
    <w:rPr>
      <w:rFonts w:asciiTheme="majorHAnsi" w:eastAsiaTheme="majorEastAsia" w:hAnsiTheme="majorHAnsi" w:cstheme="majorBidi"/>
      <w:b/>
      <w:bCs/>
    </w:rPr>
  </w:style>
  <w:style w:type="paragraph" w:styleId="berschrift3">
    <w:name w:val="heading 3"/>
    <w:basedOn w:val="Standard"/>
    <w:next w:val="Standard"/>
    <w:link w:val="berschrift3Zchn"/>
    <w:uiPriority w:val="9"/>
    <w:semiHidden/>
    <w:qFormat/>
    <w:rsid w:val="00BD09F9"/>
    <w:pPr>
      <w:keepNext/>
      <w:keepLines/>
      <w:spacing w:before="240"/>
      <w:outlineLvl w:val="2"/>
    </w:pPr>
    <w:rPr>
      <w:rFonts w:asciiTheme="majorHAnsi" w:eastAsiaTheme="majorEastAsia" w:hAnsiTheme="majorHAnsi" w:cstheme="majorBidi"/>
      <w:b/>
      <w:szCs w:val="24"/>
    </w:rPr>
  </w:style>
  <w:style w:type="paragraph" w:styleId="berschrift4">
    <w:name w:val="heading 4"/>
    <w:basedOn w:val="Standard"/>
    <w:next w:val="Standard"/>
    <w:link w:val="berschrift4Zchn"/>
    <w:uiPriority w:val="9"/>
    <w:semiHidden/>
    <w:rsid w:val="002B551B"/>
    <w:pPr>
      <w:keepNext/>
      <w:keepLines/>
      <w:spacing w:before="120"/>
      <w:outlineLvl w:val="3"/>
    </w:pPr>
    <w:rPr>
      <w:rFonts w:asciiTheme="majorHAnsi" w:eastAsiaTheme="majorEastAsia" w:hAnsiTheme="majorHAnsi" w:cstheme="majorBidi"/>
    </w:rPr>
  </w:style>
  <w:style w:type="paragraph" w:styleId="berschrift5">
    <w:name w:val="heading 5"/>
    <w:basedOn w:val="Standard"/>
    <w:next w:val="Standard"/>
    <w:link w:val="berschrift5Zchn"/>
    <w:uiPriority w:val="9"/>
    <w:semiHidden/>
    <w:rsid w:val="00B426D3"/>
    <w:pPr>
      <w:keepNext/>
      <w:keepLines/>
      <w:spacing w:before="120"/>
      <w:outlineLvl w:val="4"/>
    </w:pPr>
    <w:rPr>
      <w:rFonts w:asciiTheme="majorHAnsi" w:eastAsiaTheme="majorEastAsia" w:hAnsiTheme="majorHAnsi" w:cstheme="majorBidi"/>
    </w:rPr>
  </w:style>
  <w:style w:type="paragraph" w:styleId="berschrift6">
    <w:name w:val="heading 6"/>
    <w:basedOn w:val="Standard"/>
    <w:next w:val="Standard"/>
    <w:link w:val="berschrift6Zchn"/>
    <w:uiPriority w:val="9"/>
    <w:semiHidden/>
    <w:rsid w:val="00E510BC"/>
    <w:pPr>
      <w:keepNext/>
      <w:keepLines/>
      <w:spacing w:before="40"/>
      <w:outlineLvl w:val="5"/>
    </w:pPr>
    <w:rPr>
      <w:rFonts w:asciiTheme="majorHAnsi" w:eastAsiaTheme="majorEastAsia" w:hAnsiTheme="majorHAnsi" w:cstheme="majorBidi"/>
    </w:rPr>
  </w:style>
  <w:style w:type="paragraph" w:styleId="berschrift7">
    <w:name w:val="heading 7"/>
    <w:basedOn w:val="Standard"/>
    <w:next w:val="Standard"/>
    <w:link w:val="berschrift7Zchn"/>
    <w:uiPriority w:val="9"/>
    <w:semiHidden/>
    <w:rsid w:val="00E510BC"/>
    <w:pPr>
      <w:keepNext/>
      <w:keepLines/>
      <w:spacing w:before="40"/>
      <w:outlineLvl w:val="6"/>
    </w:pPr>
    <w:rPr>
      <w:rFonts w:asciiTheme="majorHAnsi" w:eastAsiaTheme="majorEastAsia" w:hAnsiTheme="majorHAnsi" w:cstheme="majorBidi"/>
      <w:i/>
      <w:iCs/>
    </w:rPr>
  </w:style>
  <w:style w:type="paragraph" w:styleId="berschrift8">
    <w:name w:val="heading 8"/>
    <w:basedOn w:val="Standard"/>
    <w:next w:val="Standard"/>
    <w:link w:val="berschrift8Zchn"/>
    <w:uiPriority w:val="9"/>
    <w:semiHidden/>
    <w:rsid w:val="00796CE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rsid w:val="00796CE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rsid w:val="00DF516A"/>
    <w:rPr>
      <w:color w:val="0028A5"/>
      <w:u w:val="single"/>
    </w:rPr>
  </w:style>
  <w:style w:type="paragraph" w:styleId="Kopfzeile">
    <w:name w:val="header"/>
    <w:basedOn w:val="Standard"/>
    <w:link w:val="KopfzeileZchn"/>
    <w:uiPriority w:val="84"/>
    <w:rsid w:val="00F91D37"/>
    <w:pPr>
      <w:tabs>
        <w:tab w:val="center" w:pos="4536"/>
        <w:tab w:val="right" w:pos="9072"/>
      </w:tabs>
      <w:spacing w:line="240" w:lineRule="auto"/>
    </w:pPr>
  </w:style>
  <w:style w:type="character" w:customStyle="1" w:styleId="KopfzeileZchn">
    <w:name w:val="Kopfzeile Zchn"/>
    <w:basedOn w:val="Absatz-Standardschriftart"/>
    <w:link w:val="Kopfzeile"/>
    <w:uiPriority w:val="84"/>
    <w:rsid w:val="0098196F"/>
  </w:style>
  <w:style w:type="paragraph" w:styleId="Fuzeile">
    <w:name w:val="footer"/>
    <w:basedOn w:val="Standard"/>
    <w:link w:val="FuzeileZchn"/>
    <w:uiPriority w:val="86"/>
    <w:semiHidden/>
    <w:rsid w:val="009A121D"/>
    <w:pPr>
      <w:spacing w:line="240" w:lineRule="auto"/>
    </w:pPr>
    <w:rPr>
      <w:spacing w:val="-2"/>
      <w:sz w:val="16"/>
      <w:szCs w:val="16"/>
    </w:rPr>
  </w:style>
  <w:style w:type="character" w:customStyle="1" w:styleId="FuzeileZchn">
    <w:name w:val="Fußzeile Zchn"/>
    <w:basedOn w:val="Absatz-Standardschriftart"/>
    <w:link w:val="Fuzeile"/>
    <w:uiPriority w:val="86"/>
    <w:semiHidden/>
    <w:rsid w:val="0098196F"/>
    <w:rPr>
      <w:spacing w:val="-2"/>
      <w:sz w:val="16"/>
      <w:szCs w:val="16"/>
    </w:rPr>
  </w:style>
  <w:style w:type="paragraph" w:customStyle="1" w:styleId="EinfAbs">
    <w:name w:val="[Einf. Abs.]"/>
    <w:basedOn w:val="Standard"/>
    <w:uiPriority w:val="79"/>
    <w:semiHidden/>
    <w:rsid w:val="00F91D3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Listenabsatz">
    <w:name w:val="List Paragraph"/>
    <w:basedOn w:val="Standard"/>
    <w:uiPriority w:val="34"/>
    <w:semiHidden/>
    <w:rsid w:val="009C67A8"/>
    <w:pPr>
      <w:ind w:left="720"/>
      <w:contextualSpacing/>
    </w:pPr>
  </w:style>
  <w:style w:type="paragraph" w:styleId="Aufzhlungszeichen">
    <w:name w:val="List Bullet"/>
    <w:basedOn w:val="Listenabsatz"/>
    <w:uiPriority w:val="79"/>
    <w:semiHidden/>
    <w:rsid w:val="009C67A8"/>
    <w:pPr>
      <w:numPr>
        <w:numId w:val="1"/>
      </w:numPr>
      <w:tabs>
        <w:tab w:val="num" w:pos="360"/>
      </w:tabs>
      <w:ind w:left="720" w:firstLine="0"/>
    </w:pPr>
  </w:style>
  <w:style w:type="paragraph" w:styleId="Aufzhlungszeichen2">
    <w:name w:val="List Bullet 2"/>
    <w:basedOn w:val="Listenabsatz"/>
    <w:uiPriority w:val="79"/>
    <w:semiHidden/>
    <w:rsid w:val="009C67A8"/>
    <w:pPr>
      <w:numPr>
        <w:ilvl w:val="1"/>
        <w:numId w:val="1"/>
      </w:numPr>
    </w:pPr>
  </w:style>
  <w:style w:type="paragraph" w:styleId="Aufzhlungszeichen3">
    <w:name w:val="List Bullet 3"/>
    <w:basedOn w:val="Listenabsatz"/>
    <w:uiPriority w:val="79"/>
    <w:semiHidden/>
    <w:rsid w:val="009C67A8"/>
    <w:pPr>
      <w:numPr>
        <w:ilvl w:val="2"/>
        <w:numId w:val="1"/>
      </w:numPr>
    </w:pPr>
  </w:style>
  <w:style w:type="table" w:styleId="Tabellenraster">
    <w:name w:val="Table Grid"/>
    <w:basedOn w:val="NormaleTabelle"/>
    <w:uiPriority w:val="59"/>
    <w:rsid w:val="005604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FE6DBE"/>
    <w:rPr>
      <w:rFonts w:asciiTheme="majorHAnsi" w:eastAsiaTheme="majorEastAsia" w:hAnsiTheme="majorHAnsi" w:cstheme="majorBidi"/>
      <w:b/>
      <w:bCs/>
      <w:sz w:val="28"/>
      <w:szCs w:val="28"/>
    </w:rPr>
  </w:style>
  <w:style w:type="character" w:customStyle="1" w:styleId="berschrift2Zchn">
    <w:name w:val="Überschrift 2 Zchn"/>
    <w:basedOn w:val="Absatz-Standardschriftart"/>
    <w:link w:val="berschrift2"/>
    <w:uiPriority w:val="9"/>
    <w:rsid w:val="00FE6DBE"/>
    <w:rPr>
      <w:rFonts w:asciiTheme="majorHAnsi" w:eastAsiaTheme="majorEastAsia" w:hAnsiTheme="majorHAnsi" w:cstheme="majorBidi"/>
      <w:b/>
      <w:bCs/>
    </w:rPr>
  </w:style>
  <w:style w:type="paragraph" w:styleId="Titel">
    <w:name w:val="Title"/>
    <w:basedOn w:val="Standard"/>
    <w:next w:val="Standard"/>
    <w:link w:val="TitelZchn"/>
    <w:uiPriority w:val="11"/>
    <w:qFormat/>
    <w:rsid w:val="00614927"/>
    <w:pPr>
      <w:spacing w:before="1130" w:line="218" w:lineRule="auto"/>
    </w:pPr>
    <w:rPr>
      <w:b/>
      <w:bCs/>
      <w:spacing w:val="-2"/>
      <w:sz w:val="40"/>
      <w:szCs w:val="60"/>
    </w:rPr>
  </w:style>
  <w:style w:type="character" w:customStyle="1" w:styleId="TitelZchn">
    <w:name w:val="Titel Zchn"/>
    <w:basedOn w:val="Absatz-Standardschriftart"/>
    <w:link w:val="Titel"/>
    <w:uiPriority w:val="11"/>
    <w:rsid w:val="00614927"/>
    <w:rPr>
      <w:b/>
      <w:bCs/>
      <w:spacing w:val="-2"/>
      <w:sz w:val="40"/>
      <w:szCs w:val="60"/>
    </w:rPr>
  </w:style>
  <w:style w:type="paragraph" w:customStyle="1" w:styleId="Brieftitel">
    <w:name w:val="Brieftitel"/>
    <w:basedOn w:val="Standard"/>
    <w:link w:val="BrieftitelZchn"/>
    <w:uiPriority w:val="14"/>
    <w:semiHidden/>
    <w:rsid w:val="00850E31"/>
    <w:pPr>
      <w:spacing w:after="280"/>
      <w:contextualSpacing/>
    </w:pPr>
    <w:rPr>
      <w:rFonts w:asciiTheme="majorHAnsi" w:hAnsiTheme="majorHAnsi"/>
      <w:b/>
    </w:rPr>
  </w:style>
  <w:style w:type="character" w:customStyle="1" w:styleId="BrieftitelZchn">
    <w:name w:val="Brieftitel Zchn"/>
    <w:basedOn w:val="Absatz-Standardschriftart"/>
    <w:link w:val="Brieftitel"/>
    <w:uiPriority w:val="14"/>
    <w:semiHidden/>
    <w:rsid w:val="00DA2CC3"/>
    <w:rPr>
      <w:rFonts w:asciiTheme="majorHAnsi" w:hAnsiTheme="majorHAnsi"/>
      <w:b/>
    </w:rPr>
  </w:style>
  <w:style w:type="paragraph" w:customStyle="1" w:styleId="Kontaktangaben">
    <w:name w:val="Kontaktangaben"/>
    <w:basedOn w:val="Standard"/>
    <w:semiHidden/>
    <w:rsid w:val="00E73CB2"/>
    <w:pPr>
      <w:tabs>
        <w:tab w:val="left" w:pos="709"/>
      </w:tabs>
      <w:spacing w:line="220" w:lineRule="atLeast"/>
    </w:pPr>
    <w:rPr>
      <w:spacing w:val="2"/>
      <w:sz w:val="16"/>
      <w:szCs w:val="16"/>
    </w:rPr>
  </w:style>
  <w:style w:type="table" w:customStyle="1" w:styleId="KlassischeTabelle">
    <w:name w:val="Klassische Tabelle"/>
    <w:basedOn w:val="NormaleTabelle"/>
    <w:next w:val="Tabellenraster"/>
    <w:uiPriority w:val="59"/>
    <w:rsid w:val="00560475"/>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berschrift3Zchn">
    <w:name w:val="Überschrift 3 Zchn"/>
    <w:basedOn w:val="Absatz-Standardschriftart"/>
    <w:link w:val="berschrift3"/>
    <w:uiPriority w:val="9"/>
    <w:semiHidden/>
    <w:rsid w:val="00406476"/>
    <w:rPr>
      <w:rFonts w:asciiTheme="majorHAnsi" w:eastAsiaTheme="majorEastAsia" w:hAnsiTheme="majorHAnsi" w:cstheme="majorBidi"/>
      <w:b/>
      <w:szCs w:val="24"/>
    </w:rPr>
  </w:style>
  <w:style w:type="character" w:customStyle="1" w:styleId="berschrift4Zchn">
    <w:name w:val="Überschrift 4 Zchn"/>
    <w:basedOn w:val="Absatz-Standardschriftart"/>
    <w:link w:val="berschrift4"/>
    <w:uiPriority w:val="9"/>
    <w:semiHidden/>
    <w:rsid w:val="005D294A"/>
    <w:rPr>
      <w:rFonts w:asciiTheme="majorHAnsi" w:eastAsiaTheme="majorEastAsia" w:hAnsiTheme="majorHAnsi" w:cstheme="majorBidi"/>
    </w:rPr>
  </w:style>
  <w:style w:type="character" w:customStyle="1" w:styleId="berschrift5Zchn">
    <w:name w:val="Überschrift 5 Zchn"/>
    <w:basedOn w:val="Absatz-Standardschriftart"/>
    <w:link w:val="berschrift5"/>
    <w:uiPriority w:val="9"/>
    <w:semiHidden/>
    <w:rsid w:val="005D294A"/>
    <w:rPr>
      <w:rFonts w:asciiTheme="majorHAnsi" w:eastAsiaTheme="majorEastAsia" w:hAnsiTheme="majorHAnsi" w:cstheme="majorBidi"/>
    </w:rPr>
  </w:style>
  <w:style w:type="character" w:customStyle="1" w:styleId="berschrift6Zchn">
    <w:name w:val="Überschrift 6 Zchn"/>
    <w:basedOn w:val="Absatz-Standardschriftart"/>
    <w:link w:val="berschrift6"/>
    <w:uiPriority w:val="9"/>
    <w:semiHidden/>
    <w:rsid w:val="00D61996"/>
    <w:rPr>
      <w:rFonts w:asciiTheme="majorHAnsi" w:eastAsiaTheme="majorEastAsia" w:hAnsiTheme="majorHAnsi" w:cstheme="majorBidi"/>
    </w:rPr>
  </w:style>
  <w:style w:type="character" w:customStyle="1" w:styleId="berschrift7Zchn">
    <w:name w:val="Überschrift 7 Zchn"/>
    <w:basedOn w:val="Absatz-Standardschriftart"/>
    <w:link w:val="berschrift7"/>
    <w:uiPriority w:val="9"/>
    <w:semiHidden/>
    <w:rsid w:val="00D61996"/>
    <w:rPr>
      <w:rFonts w:asciiTheme="majorHAnsi" w:eastAsiaTheme="majorEastAsia" w:hAnsiTheme="majorHAnsi" w:cstheme="majorBidi"/>
      <w:i/>
      <w:iCs/>
    </w:rPr>
  </w:style>
  <w:style w:type="character" w:customStyle="1" w:styleId="berschrift8Zchn">
    <w:name w:val="Überschrift 8 Zchn"/>
    <w:basedOn w:val="Absatz-Standardschriftart"/>
    <w:link w:val="berschrift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D61996"/>
    <w:rPr>
      <w:rFonts w:asciiTheme="majorHAnsi" w:eastAsiaTheme="majorEastAsia" w:hAnsiTheme="majorHAnsi" w:cstheme="majorBidi"/>
      <w:i/>
      <w:iCs/>
      <w:color w:val="272727" w:themeColor="text1" w:themeTint="D8"/>
      <w:sz w:val="21"/>
      <w:szCs w:val="21"/>
    </w:rPr>
  </w:style>
  <w:style w:type="paragraph" w:customStyle="1" w:styleId="Aufzhlung1">
    <w:name w:val="Aufzählung 1"/>
    <w:basedOn w:val="Listenabsatz"/>
    <w:uiPriority w:val="6"/>
    <w:qFormat/>
    <w:rsid w:val="009E5F0F"/>
    <w:pPr>
      <w:numPr>
        <w:numId w:val="7"/>
      </w:numPr>
    </w:pPr>
  </w:style>
  <w:style w:type="paragraph" w:customStyle="1" w:styleId="Traktandum-Text">
    <w:name w:val="Traktandum-Text"/>
    <w:basedOn w:val="Aufzhlung1"/>
    <w:uiPriority w:val="18"/>
    <w:semiHidden/>
    <w:rsid w:val="00E269E1"/>
    <w:pPr>
      <w:numPr>
        <w:numId w:val="0"/>
      </w:numPr>
      <w:tabs>
        <w:tab w:val="left" w:pos="7938"/>
      </w:tabs>
      <w:ind w:left="426" w:right="848"/>
    </w:pPr>
  </w:style>
  <w:style w:type="paragraph" w:customStyle="1" w:styleId="Traktandum-Titel1">
    <w:name w:val="Traktandum-Titel 1"/>
    <w:basedOn w:val="Standard"/>
    <w:next w:val="Standard"/>
    <w:uiPriority w:val="18"/>
    <w:semiHidden/>
    <w:rsid w:val="004A7400"/>
    <w:pPr>
      <w:keepNext/>
      <w:numPr>
        <w:numId w:val="8"/>
      </w:numPr>
      <w:spacing w:before="280"/>
    </w:pPr>
    <w:rPr>
      <w:b/>
    </w:rPr>
  </w:style>
  <w:style w:type="paragraph" w:customStyle="1" w:styleId="Anleitung">
    <w:name w:val="Anleitung"/>
    <w:basedOn w:val="Standard"/>
    <w:uiPriority w:val="98"/>
    <w:semiHidden/>
    <w:rsid w:val="00625020"/>
    <w:pPr>
      <w:spacing w:line="288" w:lineRule="auto"/>
    </w:pPr>
    <w:rPr>
      <w:vanish/>
      <w:color w:val="A6A6A6" w:themeColor="background1" w:themeShade="A6"/>
      <w:sz w:val="14"/>
      <w:szCs w:val="18"/>
    </w:rPr>
  </w:style>
  <w:style w:type="character" w:styleId="BesuchterLink">
    <w:name w:val="FollowedHyperlink"/>
    <w:basedOn w:val="Hyperlink"/>
    <w:uiPriority w:val="96"/>
    <w:semiHidden/>
    <w:rsid w:val="007E0460"/>
    <w:rPr>
      <w:color w:val="auto"/>
      <w:u w:val="single"/>
    </w:rPr>
  </w:style>
  <w:style w:type="paragraph" w:styleId="Untertitel">
    <w:name w:val="Subtitle"/>
    <w:basedOn w:val="Standard"/>
    <w:next w:val="Standard"/>
    <w:link w:val="UntertitelZchn"/>
    <w:uiPriority w:val="12"/>
    <w:rsid w:val="00614927"/>
    <w:pPr>
      <w:numPr>
        <w:ilvl w:val="1"/>
      </w:numPr>
      <w:spacing w:before="40" w:line="259" w:lineRule="auto"/>
    </w:pPr>
    <w:rPr>
      <w:rFonts w:eastAsiaTheme="minorEastAsia"/>
      <w:sz w:val="28"/>
    </w:rPr>
  </w:style>
  <w:style w:type="character" w:customStyle="1" w:styleId="UntertitelZchn">
    <w:name w:val="Untertitel Zchn"/>
    <w:basedOn w:val="Absatz-Standardschriftart"/>
    <w:link w:val="Untertitel"/>
    <w:uiPriority w:val="12"/>
    <w:rsid w:val="00614927"/>
    <w:rPr>
      <w:rFonts w:eastAsiaTheme="minorEastAsia"/>
      <w:sz w:val="28"/>
    </w:rPr>
  </w:style>
  <w:style w:type="paragraph" w:styleId="Datum">
    <w:name w:val="Date"/>
    <w:basedOn w:val="Standard"/>
    <w:next w:val="Standard"/>
    <w:link w:val="DatumZchn"/>
    <w:uiPriority w:val="15"/>
    <w:semiHidden/>
    <w:rsid w:val="00850E31"/>
    <w:pPr>
      <w:spacing w:before="760" w:after="280"/>
    </w:pPr>
    <w:rPr>
      <w:noProof/>
    </w:rPr>
  </w:style>
  <w:style w:type="character" w:customStyle="1" w:styleId="DatumZchn">
    <w:name w:val="Datum Zchn"/>
    <w:basedOn w:val="Absatz-Standardschriftart"/>
    <w:link w:val="Datum"/>
    <w:uiPriority w:val="15"/>
    <w:semiHidden/>
    <w:rsid w:val="00C93E25"/>
    <w:rPr>
      <w:noProof/>
    </w:rPr>
  </w:style>
  <w:style w:type="paragraph" w:styleId="Funotentext">
    <w:name w:val="footnote text"/>
    <w:aliases w:val="Fussnotentext"/>
    <w:basedOn w:val="Standard"/>
    <w:link w:val="FunotentextZchn"/>
    <w:rsid w:val="008708C1"/>
    <w:pPr>
      <w:tabs>
        <w:tab w:val="left" w:pos="113"/>
      </w:tabs>
      <w:ind w:left="113" w:hanging="113"/>
    </w:pPr>
    <w:rPr>
      <w:sz w:val="14"/>
    </w:rPr>
  </w:style>
  <w:style w:type="character" w:customStyle="1" w:styleId="FunotentextZchn">
    <w:name w:val="Fußnotentext Zchn"/>
    <w:aliases w:val="Fussnotentext Zchn"/>
    <w:basedOn w:val="Absatz-Standardschriftart"/>
    <w:link w:val="Funotentext"/>
    <w:rsid w:val="0076599E"/>
    <w:rPr>
      <w:sz w:val="14"/>
    </w:rPr>
  </w:style>
  <w:style w:type="character" w:styleId="Funotenzeichen">
    <w:name w:val="footnote reference"/>
    <w:basedOn w:val="Absatz-Standardschriftart"/>
    <w:rsid w:val="009F3314"/>
    <w:rPr>
      <w:color w:val="auto"/>
      <w:vertAlign w:val="superscript"/>
    </w:rPr>
  </w:style>
  <w:style w:type="table" w:customStyle="1" w:styleId="TabelleohneRahmen">
    <w:name w:val="Tabelle ohne Rahmen"/>
    <w:basedOn w:val="NormaleTabelle"/>
    <w:uiPriority w:val="99"/>
    <w:rsid w:val="00C67891"/>
    <w:tblPr>
      <w:tblCellMar>
        <w:left w:w="0" w:type="dxa"/>
        <w:right w:w="28" w:type="dxa"/>
      </w:tblCellMar>
    </w:tblPr>
  </w:style>
  <w:style w:type="paragraph" w:styleId="Endnotentext">
    <w:name w:val="endnote text"/>
    <w:basedOn w:val="Funotentext"/>
    <w:link w:val="EndnotentextZchn"/>
    <w:uiPriority w:val="79"/>
    <w:semiHidden/>
    <w:unhideWhenUsed/>
    <w:rsid w:val="00113CB8"/>
  </w:style>
  <w:style w:type="character" w:customStyle="1" w:styleId="EndnotentextZchn">
    <w:name w:val="Endnotentext Zchn"/>
    <w:basedOn w:val="Absatz-Standardschriftart"/>
    <w:link w:val="Endnotentext"/>
    <w:uiPriority w:val="79"/>
    <w:semiHidden/>
    <w:rsid w:val="005A7BE5"/>
    <w:rPr>
      <w:sz w:val="16"/>
      <w:szCs w:val="20"/>
    </w:rPr>
  </w:style>
  <w:style w:type="character" w:styleId="Endnotenzeichen">
    <w:name w:val="endnote reference"/>
    <w:basedOn w:val="Absatz-Standardschriftart"/>
    <w:uiPriority w:val="79"/>
    <w:semiHidden/>
    <w:unhideWhenUsed/>
    <w:rsid w:val="00113CB8"/>
    <w:rPr>
      <w:vertAlign w:val="superscript"/>
    </w:rPr>
  </w:style>
  <w:style w:type="paragraph" w:customStyle="1" w:styleId="Aufzhlung2">
    <w:name w:val="Aufzählung 2"/>
    <w:basedOn w:val="Aufzhlung1"/>
    <w:uiPriority w:val="6"/>
    <w:rsid w:val="004C3880"/>
    <w:pPr>
      <w:numPr>
        <w:ilvl w:val="1"/>
      </w:numPr>
    </w:pPr>
  </w:style>
  <w:style w:type="paragraph" w:customStyle="1" w:styleId="Aufzhlung3">
    <w:name w:val="Aufzählung 3"/>
    <w:basedOn w:val="Aufzhlung1"/>
    <w:uiPriority w:val="6"/>
    <w:rsid w:val="004C3880"/>
    <w:pPr>
      <w:numPr>
        <w:ilvl w:val="2"/>
      </w:numPr>
    </w:pPr>
  </w:style>
  <w:style w:type="paragraph" w:styleId="Beschriftung">
    <w:name w:val="caption"/>
    <w:basedOn w:val="Standard"/>
    <w:next w:val="Standard"/>
    <w:uiPriority w:val="35"/>
    <w:rsid w:val="002803B4"/>
    <w:pPr>
      <w:spacing w:before="120" w:after="240" w:line="210" w:lineRule="atLeast"/>
      <w:contextualSpacing/>
    </w:pPr>
    <w:rPr>
      <w:bCs/>
      <w:sz w:val="16"/>
      <w:szCs w:val="28"/>
    </w:rPr>
  </w:style>
  <w:style w:type="paragraph" w:styleId="Inhaltsverzeichnisberschrift">
    <w:name w:val="TOC Heading"/>
    <w:basedOn w:val="berschrift1"/>
    <w:next w:val="Standard"/>
    <w:uiPriority w:val="39"/>
    <w:semiHidden/>
    <w:rsid w:val="00484F10"/>
    <w:pPr>
      <w:outlineLvl w:val="9"/>
    </w:pPr>
    <w:rPr>
      <w:bCs w:val="0"/>
      <w:szCs w:val="32"/>
    </w:rPr>
  </w:style>
  <w:style w:type="paragraph" w:styleId="Sprechblasentext">
    <w:name w:val="Balloon Text"/>
    <w:basedOn w:val="Standard"/>
    <w:link w:val="SprechblasentextZchn"/>
    <w:uiPriority w:val="79"/>
    <w:semiHidden/>
    <w:unhideWhenUsed/>
    <w:rsid w:val="00870017"/>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79"/>
    <w:semiHidden/>
    <w:rsid w:val="005A7BE5"/>
    <w:rPr>
      <w:rFonts w:ascii="Segoe UI" w:hAnsi="Segoe UI" w:cs="Segoe UI"/>
      <w:sz w:val="18"/>
      <w:szCs w:val="18"/>
    </w:rPr>
  </w:style>
  <w:style w:type="paragraph" w:customStyle="1" w:styleId="Seitenzahlen">
    <w:name w:val="Seitenzahlen"/>
    <w:basedOn w:val="Fuzeile"/>
    <w:uiPriority w:val="87"/>
    <w:semiHidden/>
    <w:rsid w:val="00E8428A"/>
    <w:pPr>
      <w:jc w:val="right"/>
    </w:pPr>
  </w:style>
  <w:style w:type="paragraph" w:customStyle="1" w:styleId="berschrift1nummeriert">
    <w:name w:val="Überschrift 1 nummeriert"/>
    <w:basedOn w:val="berschrift1"/>
    <w:next w:val="Standard"/>
    <w:uiPriority w:val="10"/>
    <w:qFormat/>
    <w:rsid w:val="002803B4"/>
    <w:pPr>
      <w:numPr>
        <w:numId w:val="22"/>
      </w:numPr>
    </w:pPr>
  </w:style>
  <w:style w:type="paragraph" w:customStyle="1" w:styleId="berschrift2nummeriert">
    <w:name w:val="Überschrift 2 nummeriert"/>
    <w:basedOn w:val="berschrift2"/>
    <w:next w:val="Standard"/>
    <w:uiPriority w:val="10"/>
    <w:qFormat/>
    <w:rsid w:val="002803B4"/>
    <w:pPr>
      <w:numPr>
        <w:ilvl w:val="1"/>
        <w:numId w:val="22"/>
      </w:numPr>
    </w:pPr>
  </w:style>
  <w:style w:type="paragraph" w:customStyle="1" w:styleId="berschrift3nummeriert">
    <w:name w:val="Überschrift 3 nummeriert"/>
    <w:basedOn w:val="berschrift3"/>
    <w:next w:val="Standard"/>
    <w:uiPriority w:val="10"/>
    <w:qFormat/>
    <w:rsid w:val="002803B4"/>
    <w:pPr>
      <w:numPr>
        <w:ilvl w:val="2"/>
        <w:numId w:val="22"/>
      </w:numPr>
    </w:pPr>
  </w:style>
  <w:style w:type="paragraph" w:customStyle="1" w:styleId="berschrift4nummeriert">
    <w:name w:val="Überschrift 4 nummeriert"/>
    <w:basedOn w:val="berschrift4"/>
    <w:next w:val="Standard"/>
    <w:uiPriority w:val="10"/>
    <w:semiHidden/>
    <w:qFormat/>
    <w:rsid w:val="002803B4"/>
    <w:pPr>
      <w:numPr>
        <w:ilvl w:val="3"/>
        <w:numId w:val="22"/>
      </w:numPr>
    </w:pPr>
  </w:style>
  <w:style w:type="paragraph" w:styleId="Verzeichnis1">
    <w:name w:val="toc 1"/>
    <w:basedOn w:val="Standard"/>
    <w:next w:val="Standard"/>
    <w:autoRedefine/>
    <w:uiPriority w:val="39"/>
    <w:semiHidden/>
    <w:rsid w:val="007F36E0"/>
    <w:pPr>
      <w:pBdr>
        <w:bottom w:val="single" w:sz="4" w:space="1" w:color="auto"/>
        <w:between w:val="single" w:sz="4" w:space="1" w:color="auto"/>
      </w:pBdr>
      <w:tabs>
        <w:tab w:val="right" w:pos="9185"/>
      </w:tabs>
      <w:spacing w:line="324" w:lineRule="exact"/>
      <w:ind w:left="567" w:hanging="567"/>
    </w:pPr>
    <w:rPr>
      <w:b/>
      <w:bCs/>
      <w:noProof/>
      <w:sz w:val="24"/>
    </w:rPr>
  </w:style>
  <w:style w:type="paragraph" w:styleId="Verzeichnis2">
    <w:name w:val="toc 2"/>
    <w:basedOn w:val="Standard"/>
    <w:next w:val="Standard"/>
    <w:autoRedefine/>
    <w:uiPriority w:val="39"/>
    <w:semiHidden/>
    <w:rsid w:val="0087200B"/>
    <w:pPr>
      <w:pBdr>
        <w:bottom w:val="single" w:sz="4" w:space="1" w:color="auto"/>
        <w:between w:val="single" w:sz="4" w:space="1" w:color="auto"/>
      </w:pBdr>
      <w:tabs>
        <w:tab w:val="right" w:pos="9185"/>
      </w:tabs>
      <w:spacing w:line="324" w:lineRule="exact"/>
      <w:ind w:left="567" w:hanging="567"/>
    </w:pPr>
    <w:rPr>
      <w:noProof/>
      <w:sz w:val="24"/>
    </w:rPr>
  </w:style>
  <w:style w:type="paragraph" w:styleId="Verzeichnis3">
    <w:name w:val="toc 3"/>
    <w:basedOn w:val="Standard"/>
    <w:next w:val="Standard"/>
    <w:autoRedefine/>
    <w:uiPriority w:val="39"/>
    <w:semiHidden/>
    <w:rsid w:val="0087200B"/>
    <w:pPr>
      <w:pBdr>
        <w:bottom w:val="single" w:sz="4" w:space="1" w:color="auto"/>
        <w:between w:val="single" w:sz="4" w:space="1" w:color="auto"/>
      </w:pBdr>
      <w:tabs>
        <w:tab w:val="right" w:pos="9185"/>
      </w:tabs>
      <w:spacing w:line="360" w:lineRule="exact"/>
      <w:ind w:left="567" w:hanging="567"/>
    </w:pPr>
    <w:rPr>
      <w:noProof/>
      <w:sz w:val="24"/>
    </w:rPr>
  </w:style>
  <w:style w:type="paragraph" w:styleId="StandardWeb">
    <w:name w:val="Normal (Web)"/>
    <w:basedOn w:val="Standard"/>
    <w:uiPriority w:val="79"/>
    <w:semiHidden/>
    <w:unhideWhenUsed/>
    <w:rsid w:val="00BE1E62"/>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Abbildungsverzeichnis">
    <w:name w:val="table of figures"/>
    <w:basedOn w:val="Standard"/>
    <w:next w:val="Standard"/>
    <w:uiPriority w:val="40"/>
    <w:semiHidden/>
    <w:rsid w:val="00857D8A"/>
  </w:style>
  <w:style w:type="paragraph" w:customStyle="1" w:styleId="Absenderzeile">
    <w:name w:val="Absenderzeile"/>
    <w:basedOn w:val="Standard"/>
    <w:uiPriority w:val="16"/>
    <w:semiHidden/>
    <w:rsid w:val="00CC3058"/>
    <w:pPr>
      <w:pBdr>
        <w:bottom w:val="single" w:sz="6" w:space="1" w:color="auto"/>
      </w:pBdr>
      <w:spacing w:before="30" w:line="170" w:lineRule="atLeast"/>
    </w:pPr>
    <w:rPr>
      <w:sz w:val="14"/>
      <w:szCs w:val="14"/>
    </w:rPr>
  </w:style>
  <w:style w:type="paragraph" w:customStyle="1" w:styleId="Nummerierung1">
    <w:name w:val="Nummerierung 1"/>
    <w:basedOn w:val="Standard"/>
    <w:uiPriority w:val="7"/>
    <w:rsid w:val="002803B4"/>
    <w:pPr>
      <w:numPr>
        <w:ilvl w:val="5"/>
        <w:numId w:val="22"/>
      </w:numPr>
    </w:pPr>
  </w:style>
  <w:style w:type="paragraph" w:customStyle="1" w:styleId="Nummerierung2">
    <w:name w:val="Nummerierung 2"/>
    <w:basedOn w:val="Nummerierung1"/>
    <w:uiPriority w:val="7"/>
    <w:rsid w:val="009804FC"/>
    <w:pPr>
      <w:numPr>
        <w:ilvl w:val="6"/>
      </w:numPr>
    </w:pPr>
  </w:style>
  <w:style w:type="character" w:styleId="Seitenzahl">
    <w:name w:val="page number"/>
    <w:basedOn w:val="Absatz-Standardschriftart"/>
    <w:uiPriority w:val="79"/>
    <w:semiHidden/>
    <w:rsid w:val="00E8428A"/>
  </w:style>
  <w:style w:type="paragraph" w:customStyle="1" w:styleId="Nummerierungabc">
    <w:name w:val="Nummerierung abc"/>
    <w:basedOn w:val="Listenabsatz"/>
    <w:uiPriority w:val="8"/>
    <w:qFormat/>
    <w:rsid w:val="002803B4"/>
    <w:pPr>
      <w:numPr>
        <w:ilvl w:val="8"/>
        <w:numId w:val="22"/>
      </w:numPr>
    </w:pPr>
  </w:style>
  <w:style w:type="paragraph" w:customStyle="1" w:styleId="Nummerierung3">
    <w:name w:val="Nummerierung 3"/>
    <w:basedOn w:val="Nummerierung2"/>
    <w:uiPriority w:val="7"/>
    <w:rsid w:val="005A357F"/>
    <w:pPr>
      <w:numPr>
        <w:ilvl w:val="7"/>
      </w:numPr>
    </w:pPr>
  </w:style>
  <w:style w:type="paragraph" w:customStyle="1" w:styleId="berschrift5nummeriert">
    <w:name w:val="Überschrift 5 nummeriert"/>
    <w:basedOn w:val="berschrift5"/>
    <w:next w:val="Standard"/>
    <w:uiPriority w:val="10"/>
    <w:semiHidden/>
    <w:qFormat/>
    <w:rsid w:val="002803B4"/>
    <w:pPr>
      <w:numPr>
        <w:ilvl w:val="4"/>
        <w:numId w:val="22"/>
      </w:numPr>
    </w:pPr>
  </w:style>
  <w:style w:type="paragraph" w:customStyle="1" w:styleId="Dokumentbezeichnung">
    <w:name w:val="Dokumentbezeichnung"/>
    <w:basedOn w:val="berschrift1"/>
    <w:next w:val="Standard"/>
    <w:uiPriority w:val="98"/>
    <w:semiHidden/>
    <w:rsid w:val="00283995"/>
    <w:pPr>
      <w:pageBreakBefore/>
      <w:numPr>
        <w:numId w:val="2"/>
      </w:numPr>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tzhaltertext">
    <w:name w:val="Placeholder Text"/>
    <w:basedOn w:val="Absatz-Standardschriftart"/>
    <w:uiPriority w:val="79"/>
    <w:semiHidden/>
    <w:rsid w:val="00BB47D3"/>
    <w:rPr>
      <w:color w:val="C1C1C1" w:themeColor="background2" w:themeShade="E6"/>
    </w:rPr>
  </w:style>
  <w:style w:type="paragraph" w:customStyle="1" w:styleId="ErstelltdurchVorlagenbauerchfrUniZrich">
    <w:name w:val="Erstellt durch Vorlagenbauer.ch für Uni Zürich"/>
    <w:basedOn w:val="Standard"/>
    <w:next w:val="Standard"/>
    <w:semiHidden/>
    <w:rsid w:val="00BB0EB7"/>
    <w:pPr>
      <w:shd w:val="clear" w:color="auto" w:fill="FFFFFF" w:themeFill="background1"/>
    </w:pPr>
  </w:style>
  <w:style w:type="paragraph" w:customStyle="1" w:styleId="Tabellenfolgezeile">
    <w:name w:val="Tabellenfolgezeile"/>
    <w:basedOn w:val="Standard"/>
    <w:next w:val="Standard"/>
    <w:uiPriority w:val="90"/>
    <w:semiHidden/>
    <w:qFormat/>
    <w:rsid w:val="0016774B"/>
    <w:pPr>
      <w:spacing w:line="20" w:lineRule="exact"/>
    </w:pPr>
    <w:rPr>
      <w:sz w:val="2"/>
      <w:szCs w:val="2"/>
    </w:rPr>
  </w:style>
  <w:style w:type="paragraph" w:styleId="Verzeichnis4">
    <w:name w:val="toc 4"/>
    <w:basedOn w:val="Standard"/>
    <w:next w:val="Standard"/>
    <w:autoRedefine/>
    <w:uiPriority w:val="39"/>
    <w:semiHidden/>
    <w:rsid w:val="0087200B"/>
    <w:pPr>
      <w:pBdr>
        <w:bottom w:val="single" w:sz="4" w:space="1" w:color="auto"/>
        <w:between w:val="single" w:sz="4" w:space="1" w:color="auto"/>
      </w:pBdr>
      <w:tabs>
        <w:tab w:val="right" w:pos="9185"/>
      </w:tabs>
      <w:spacing w:line="324" w:lineRule="exact"/>
      <w:ind w:left="851" w:hanging="851"/>
    </w:pPr>
  </w:style>
  <w:style w:type="paragraph" w:styleId="Verzeichnis5">
    <w:name w:val="toc 5"/>
    <w:basedOn w:val="Standard"/>
    <w:next w:val="Standard"/>
    <w:autoRedefine/>
    <w:uiPriority w:val="39"/>
    <w:semiHidden/>
    <w:rsid w:val="0087200B"/>
    <w:pPr>
      <w:pBdr>
        <w:bottom w:val="single" w:sz="4" w:space="1" w:color="auto"/>
        <w:between w:val="single" w:sz="4" w:space="1" w:color="auto"/>
      </w:pBdr>
      <w:tabs>
        <w:tab w:val="right" w:pos="9185"/>
      </w:tabs>
      <w:spacing w:line="324" w:lineRule="exact"/>
      <w:ind w:left="992" w:hanging="992"/>
    </w:pPr>
  </w:style>
  <w:style w:type="paragraph" w:styleId="Literaturverzeichnis">
    <w:name w:val="Bibliography"/>
    <w:basedOn w:val="Standard"/>
    <w:next w:val="Standard"/>
    <w:uiPriority w:val="37"/>
    <w:semiHidden/>
    <w:rsid w:val="00E02496"/>
  </w:style>
  <w:style w:type="paragraph" w:styleId="Index1">
    <w:name w:val="index 1"/>
    <w:basedOn w:val="Standard"/>
    <w:next w:val="Standard"/>
    <w:autoRedefine/>
    <w:uiPriority w:val="99"/>
    <w:semiHidden/>
    <w:rsid w:val="00C20DEA"/>
    <w:pPr>
      <w:spacing w:line="240" w:lineRule="auto"/>
      <w:ind w:left="200" w:hanging="200"/>
    </w:pPr>
  </w:style>
  <w:style w:type="numbering" w:customStyle="1" w:styleId="Nummerierteberschriften">
    <w:name w:val="Nummerierte Überschriften"/>
    <w:uiPriority w:val="99"/>
    <w:rsid w:val="002803B4"/>
    <w:pPr>
      <w:numPr>
        <w:numId w:val="3"/>
      </w:numPr>
    </w:pPr>
  </w:style>
  <w:style w:type="numbering" w:customStyle="1" w:styleId="Aufzhlungen">
    <w:name w:val="Aufzählungen"/>
    <w:uiPriority w:val="99"/>
    <w:rsid w:val="00AF236E"/>
    <w:pPr>
      <w:numPr>
        <w:numId w:val="5"/>
      </w:numPr>
    </w:pPr>
  </w:style>
  <w:style w:type="character" w:styleId="NichtaufgelsteErwhnung">
    <w:name w:val="Unresolved Mention"/>
    <w:basedOn w:val="Absatz-Standardschriftart"/>
    <w:uiPriority w:val="79"/>
    <w:semiHidden/>
    <w:unhideWhenUsed/>
    <w:rsid w:val="0021015E"/>
    <w:rPr>
      <w:color w:val="605E5C"/>
      <w:shd w:val="clear" w:color="auto" w:fill="E1DFDD"/>
    </w:rPr>
  </w:style>
  <w:style w:type="paragraph" w:customStyle="1" w:styleId="Organisationseinheit">
    <w:name w:val="Organisationseinheit"/>
    <w:basedOn w:val="Kopfzeile"/>
    <w:uiPriority w:val="99"/>
    <w:rsid w:val="00F23862"/>
    <w:pPr>
      <w:spacing w:line="216" w:lineRule="auto"/>
      <w:ind w:left="561"/>
    </w:pPr>
    <w:rPr>
      <w:rFonts w:ascii="Source Sans Pro SemiBold" w:hAnsi="Source Sans Pro SemiBold"/>
      <w:bCs/>
      <w:sz w:val="25"/>
      <w:szCs w:val="25"/>
    </w:rPr>
  </w:style>
  <w:style w:type="paragraph" w:customStyle="1" w:styleId="AbsenderKopfzeile">
    <w:name w:val="Absender Kopfzeile"/>
    <w:basedOn w:val="Kopfzeile"/>
    <w:uiPriority w:val="39"/>
    <w:semiHidden/>
    <w:qFormat/>
    <w:rsid w:val="009969ED"/>
    <w:pPr>
      <w:spacing w:line="262" w:lineRule="auto"/>
    </w:pPr>
    <w:rPr>
      <w:sz w:val="16"/>
      <w:szCs w:val="16"/>
    </w:rPr>
  </w:style>
  <w:style w:type="table" w:customStyle="1" w:styleId="UZHTabelle1">
    <w:name w:val="UZH: Tabelle 1"/>
    <w:basedOn w:val="NormaleTabelle"/>
    <w:uiPriority w:val="99"/>
    <w:rsid w:val="002803B4"/>
    <w:tblPr>
      <w:tblBorders>
        <w:bottom w:val="single" w:sz="4" w:space="0" w:color="auto"/>
        <w:insideH w:val="single" w:sz="4" w:space="0" w:color="auto"/>
      </w:tblBorders>
      <w:tblCellMar>
        <w:top w:w="40" w:type="dxa"/>
        <w:left w:w="0" w:type="dxa"/>
        <w:bottom w:w="51" w:type="dxa"/>
        <w:right w:w="113" w:type="dxa"/>
      </w:tblCellMar>
    </w:tblPr>
    <w:tblStylePr w:type="firstRow">
      <w:rPr>
        <w:b/>
      </w:rPr>
      <w:tblPr>
        <w:tblCellMar>
          <w:top w:w="40" w:type="dxa"/>
          <w:left w:w="0" w:type="dxa"/>
          <w:bottom w:w="45" w:type="dxa"/>
          <w:right w:w="0" w:type="dxa"/>
        </w:tblCellMar>
      </w:tblPr>
      <w:tcPr>
        <w:tcBorders>
          <w:top w:val="nil"/>
          <w:left w:val="nil"/>
          <w:bottom w:val="single" w:sz="8" w:space="0" w:color="auto"/>
          <w:right w:val="nil"/>
          <w:insideH w:val="nil"/>
          <w:insideV w:val="nil"/>
          <w:tl2br w:val="nil"/>
          <w:tr2bl w:val="nil"/>
        </w:tcBorders>
      </w:tcPr>
    </w:tblStylePr>
    <w:tblStylePr w:type="firstCol">
      <w:rPr>
        <w:rFonts w:asciiTheme="majorHAnsi" w:hAnsiTheme="majorHAnsi"/>
        <w:b/>
        <w:color w:val="auto"/>
      </w:rPr>
    </w:tblStylePr>
  </w:style>
  <w:style w:type="paragraph" w:customStyle="1" w:styleId="Fussnotentrennung">
    <w:name w:val="Fussnotentrennung"/>
    <w:basedOn w:val="Fuzeile"/>
    <w:semiHidden/>
    <w:qFormat/>
    <w:rsid w:val="00B40109"/>
  </w:style>
  <w:style w:type="paragraph" w:customStyle="1" w:styleId="Text8Pt">
    <w:name w:val="Text 8 Pt."/>
    <w:basedOn w:val="Standard"/>
    <w:semiHidden/>
    <w:qFormat/>
    <w:rsid w:val="00337D47"/>
    <w:pPr>
      <w:spacing w:line="220" w:lineRule="atLeast"/>
    </w:pPr>
    <w:rPr>
      <w:sz w:val="16"/>
      <w:szCs w:val="16"/>
    </w:rPr>
  </w:style>
  <w:style w:type="table" w:customStyle="1" w:styleId="UZHBeschluss">
    <w:name w:val="UZH: Beschluss"/>
    <w:basedOn w:val="NormaleTabelle"/>
    <w:uiPriority w:val="99"/>
    <w:rsid w:val="002803B4"/>
    <w:tblPr>
      <w:tblCellMar>
        <w:left w:w="0" w:type="dxa"/>
        <w:bottom w:w="204" w:type="dxa"/>
        <w:right w:w="113" w:type="dxa"/>
      </w:tblCellMar>
    </w:tblPr>
  </w:style>
  <w:style w:type="paragraph" w:customStyle="1" w:styleId="Traktandum-Titel2">
    <w:name w:val="Traktandum-Titel 2"/>
    <w:basedOn w:val="Standard"/>
    <w:next w:val="Standard"/>
    <w:uiPriority w:val="19"/>
    <w:semiHidden/>
    <w:qFormat/>
    <w:rsid w:val="004A7400"/>
    <w:pPr>
      <w:keepNext/>
      <w:numPr>
        <w:ilvl w:val="1"/>
        <w:numId w:val="8"/>
      </w:numPr>
      <w:spacing w:before="280"/>
    </w:pPr>
    <w:rPr>
      <w:b/>
    </w:rPr>
  </w:style>
  <w:style w:type="paragraph" w:customStyle="1" w:styleId="Adresse">
    <w:name w:val="Adresse"/>
    <w:basedOn w:val="Kopfzeile"/>
    <w:uiPriority w:val="79"/>
    <w:rsid w:val="005568AB"/>
    <w:pPr>
      <w:spacing w:line="262" w:lineRule="auto"/>
    </w:pPr>
    <w:rPr>
      <w:sz w:val="16"/>
      <w:szCs w:val="16"/>
    </w:rPr>
  </w:style>
  <w:style w:type="paragraph" w:customStyle="1" w:styleId="NummerierungTabelle">
    <w:name w:val="Nummerierung Tabelle"/>
    <w:uiPriority w:val="8"/>
    <w:semiHidden/>
    <w:qFormat/>
    <w:rsid w:val="00AE7A27"/>
    <w:pPr>
      <w:numPr>
        <w:ilvl w:val="5"/>
        <w:numId w:val="24"/>
      </w:numPr>
    </w:pPr>
    <w:rPr>
      <w:rFonts w:asciiTheme="majorHAnsi" w:hAnsiTheme="majorHAnsi"/>
    </w:rPr>
  </w:style>
  <w:style w:type="paragraph" w:customStyle="1" w:styleId="Titel30Pt">
    <w:name w:val="Titel 30 Pt"/>
    <w:basedOn w:val="Titel"/>
    <w:uiPriority w:val="11"/>
    <w:qFormat/>
    <w:rsid w:val="00E06041"/>
    <w:pPr>
      <w:spacing w:before="0" w:line="221" w:lineRule="auto"/>
    </w:pPr>
    <w:rPr>
      <w:sz w:val="60"/>
    </w:rPr>
  </w:style>
  <w:style w:type="paragraph" w:customStyle="1" w:styleId="Untertitel24Pt">
    <w:name w:val="Untertitel 24 Pt"/>
    <w:basedOn w:val="Untertitel"/>
    <w:uiPriority w:val="12"/>
    <w:qFormat/>
    <w:rsid w:val="00DE29B0"/>
    <w:pPr>
      <w:spacing w:before="60" w:after="160" w:line="400" w:lineRule="atLeast"/>
    </w:pPr>
    <w:rPr>
      <w:sz w:val="48"/>
      <w:szCs w:val="48"/>
    </w:rPr>
  </w:style>
  <w:style w:type="paragraph" w:customStyle="1" w:styleId="Text16Pt">
    <w:name w:val="Text 16 Pt"/>
    <w:basedOn w:val="Untertitel24Pt"/>
    <w:qFormat/>
    <w:rsid w:val="005E6805"/>
    <w:pPr>
      <w:spacing w:before="160" w:after="0" w:line="240" w:lineRule="auto"/>
      <w:contextualSpacing/>
    </w:pPr>
    <w:rPr>
      <w:sz w:val="32"/>
      <w:szCs w:val="32"/>
    </w:rPr>
  </w:style>
  <w:style w:type="paragraph" w:customStyle="1" w:styleId="Text8Pt0">
    <w:name w:val="Text 8 Pt"/>
    <w:basedOn w:val="Standard"/>
    <w:semiHidden/>
    <w:qFormat/>
    <w:rsid w:val="001B2CF1"/>
    <w:pPr>
      <w:spacing w:line="220" w:lineRule="atLeast"/>
    </w:pPr>
    <w:rPr>
      <w:sz w:val="16"/>
      <w:szCs w:val="16"/>
    </w:rPr>
  </w:style>
  <w:style w:type="table" w:customStyle="1" w:styleId="UZHTabelleFusszeile">
    <w:name w:val="UZH Tabelle: Fusszeile"/>
    <w:basedOn w:val="NormaleTabelle"/>
    <w:uiPriority w:val="99"/>
    <w:rsid w:val="00924573"/>
    <w:pPr>
      <w:spacing w:line="240" w:lineRule="auto"/>
      <w:jc w:val="center"/>
    </w:pPr>
    <w:tblPr>
      <w:tblBorders>
        <w:insideV w:val="single" w:sz="2" w:space="0" w:color="808080"/>
      </w:tblBorders>
    </w:tbl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 w:id="1049496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obility.int.uzh.ch/mobility/DashboardServlet?match=65ac0c4e0638174e77a7514839ca283a2b6c108dfd3676322566feba949233b8a8ea1bc64371de152566feba949233b8966dc3c09ec024eac19f05d488dd0b5cdb9ea79ef88209dddb166fcc4e1479102f9061e081a79dcdce330d804372c9299267e7c4750382c2163c7fb31b8f3a7e6e84747eeaa62a6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hejae/Desktop/uzh-report-en%20Kopie.dotx" TargetMode="External"/></Relationships>
</file>

<file path=word/theme/theme1.xml><?xml version="1.0" encoding="utf-8"?>
<a:theme xmlns:a="http://schemas.openxmlformats.org/drawingml/2006/main" name="Larissa-Design">
  <a:themeElements>
    <a:clrScheme name="Uni Zürich">
      <a:dk1>
        <a:sysClr val="windowText" lastClr="000000"/>
      </a:dk1>
      <a:lt1>
        <a:sysClr val="window" lastClr="FFFFFF"/>
      </a:lt1>
      <a:dk2>
        <a:srgbClr val="666666"/>
      </a:dk2>
      <a:lt2>
        <a:srgbClr val="D7D7D7"/>
      </a:lt2>
      <a:accent1>
        <a:srgbClr val="0028A5"/>
      </a:accent1>
      <a:accent2>
        <a:srgbClr val="4AC9E3"/>
      </a:accent2>
      <a:accent3>
        <a:srgbClr val="A4D233"/>
      </a:accent3>
      <a:accent4>
        <a:srgbClr val="FFC845"/>
      </a:accent4>
      <a:accent5>
        <a:srgbClr val="FC4C02"/>
      </a:accent5>
      <a:accent6>
        <a:srgbClr val="BF0D3E"/>
      </a:accent6>
      <a:hlink>
        <a:srgbClr val="000000"/>
      </a:hlink>
      <a:folHlink>
        <a:srgbClr val="000000"/>
      </a:folHlink>
    </a:clrScheme>
    <a:fontScheme name="Uni Zürich">
      <a:majorFont>
        <a:latin typeface="Source Sans Pro"/>
        <a:ea typeface=""/>
        <a:cs typeface=""/>
      </a:majorFont>
      <a:minorFont>
        <a:latin typeface="Source Sans Pro"/>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c24777f-78b6-4f3c-a73a-d5fa08e4d537" xsi:nil="true"/>
    <lcf76f155ced4ddcb4097134ff3c332f xmlns="c9077d15-72ed-4fec-bcfe-3472729e9195">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0E594130A2AF244FBF3F304D904ED593" ma:contentTypeVersion="18" ma:contentTypeDescription="Ein neues Dokument erstellen." ma:contentTypeScope="" ma:versionID="9c227ad3ab8d826471e210bb857ebfda">
  <xsd:schema xmlns:xsd="http://www.w3.org/2001/XMLSchema" xmlns:xs="http://www.w3.org/2001/XMLSchema" xmlns:p="http://schemas.microsoft.com/office/2006/metadata/properties" xmlns:ns2="c9077d15-72ed-4fec-bcfe-3472729e9195" xmlns:ns3="bc24777f-78b6-4f3c-a73a-d5fa08e4d537" targetNamespace="http://schemas.microsoft.com/office/2006/metadata/properties" ma:root="true" ma:fieldsID="2a0acd45fe6cc66a06723547185abeb0" ns2:_="" ns3:_="">
    <xsd:import namespace="c9077d15-72ed-4fec-bcfe-3472729e9195"/>
    <xsd:import namespace="bc24777f-78b6-4f3c-a73a-d5fa08e4d53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77d15-72ed-4fec-bcfe-3472729e91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Bildmarkierungen" ma:readOnly="false" ma:fieldId="{5cf76f15-5ced-4ddc-b409-7134ff3c332f}" ma:taxonomyMulti="true" ma:sspId="7fbe3b91-0d7a-4fca-85de-75d49bc052c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c24777f-78b6-4f3c-a73a-d5fa08e4d53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23888c3-3691-4ee2-9093-74875a1c94d8}" ma:internalName="TaxCatchAll" ma:showField="CatchAllData" ma:web="bc24777f-78b6-4f3c-a73a-d5fa08e4d537">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Props1.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 ds:uri="bc24777f-78b6-4f3c-a73a-d5fa08e4d537"/>
    <ds:schemaRef ds:uri="c9077d15-72ed-4fec-bcfe-3472729e9195"/>
  </ds:schemaRefs>
</ds:datastoreItem>
</file>

<file path=customXml/itemProps2.xml><?xml version="1.0" encoding="utf-8"?>
<ds:datastoreItem xmlns:ds="http://schemas.openxmlformats.org/officeDocument/2006/customXml" ds:itemID="{5CB59114-1161-46C0-9E43-D8E5F9B8DB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77d15-72ed-4fec-bcfe-3472729e9195"/>
    <ds:schemaRef ds:uri="bc24777f-78b6-4f3c-a73a-d5fa08e4d5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91B9E7B-1F5D-4650-8E1E-7519107C4315}">
  <ds:schemaRefs>
    <ds:schemaRef ds:uri="http://schemas.microsoft.com/sharepoint/v3/contenttype/forms"/>
  </ds:schemaRefs>
</ds:datastoreItem>
</file>

<file path=customXml/itemProps4.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uzh-report-en Kopie.dotx</Template>
  <TotalTime>0</TotalTime>
  <Pages>3</Pages>
  <Words>971</Words>
  <Characters>6118</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cheyenne jaeger</dc:creator>
  <dc:description>erstellt durch Vorlagenbauer.ch</dc:description>
  <cp:lastModifiedBy>Cheyenne Jaeger</cp:lastModifiedBy>
  <cp:revision>2</cp:revision>
  <cp:lastPrinted>2023-11-09T07:42:00Z</cp:lastPrinted>
  <dcterms:created xsi:type="dcterms:W3CDTF">2024-07-24T13:16:00Z</dcterms:created>
  <dcterms:modified xsi:type="dcterms:W3CDTF">2024-07-24T14:06:00Z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0x0101000E594130A2AF244FBF3F304D904ED593</vt:lpwstr>
  </property>
  <property fmtid="{D5CDD505-2E9C-101B-9397-08002B2CF9AE}" pid="3" name="MediaServiceImageTags">
    <vt:lpwstr/>
  </property>
</Properties>
</file>