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798E39" w14:textId="77777777" w:rsidR="0001139C" w:rsidRPr="008E1601" w:rsidRDefault="0001139C" w:rsidP="0001139C">
      <w:pPr>
        <w:tabs>
          <w:tab w:val="center" w:pos="4507"/>
        </w:tabs>
        <w:spacing w:line="260" w:lineRule="exact"/>
        <w:jc w:val="center"/>
        <w:rPr>
          <w:rFonts w:ascii="Source Sans Pro" w:hAnsi="Source Sans Pro" w:cs="Arial"/>
          <w:b/>
          <w:sz w:val="20"/>
          <w:szCs w:val="20"/>
          <w:lang w:val="en-US"/>
        </w:rPr>
      </w:pPr>
      <w:r w:rsidRPr="008E1601">
        <w:rPr>
          <w:rFonts w:ascii="Source Sans Pro" w:hAnsi="Source Sans Pro" w:cs="Arial"/>
          <w:b/>
          <w:sz w:val="20"/>
          <w:szCs w:val="20"/>
          <w:lang w:val="en-US"/>
        </w:rPr>
        <w:t>UZH Global Strategy and Partnerships Funding Scheme</w:t>
      </w:r>
    </w:p>
    <w:p w14:paraId="6551FF44" w14:textId="77777777" w:rsidR="0001139C" w:rsidRPr="008E1601" w:rsidRDefault="0001139C" w:rsidP="0001139C">
      <w:pPr>
        <w:tabs>
          <w:tab w:val="center" w:pos="4507"/>
        </w:tabs>
        <w:spacing w:line="260" w:lineRule="exact"/>
        <w:jc w:val="center"/>
        <w:rPr>
          <w:rFonts w:ascii="Source Sans Pro" w:hAnsi="Source Sans Pro" w:cs="Arial"/>
          <w:b/>
          <w:sz w:val="24"/>
          <w:szCs w:val="22"/>
          <w:lang w:val="en-US"/>
        </w:rPr>
      </w:pPr>
    </w:p>
    <w:p w14:paraId="15BAB663" w14:textId="6C1928AA" w:rsidR="0001139C" w:rsidRPr="008E1601" w:rsidRDefault="004B688A" w:rsidP="0001139C">
      <w:pPr>
        <w:jc w:val="center"/>
        <w:rPr>
          <w:rFonts w:ascii="Source Sans Pro" w:eastAsia="MS Mincho" w:hAnsi="Source Sans Pro" w:cs="Arial"/>
          <w:b/>
          <w:sz w:val="28"/>
          <w:szCs w:val="28"/>
          <w:lang w:val="en-US"/>
        </w:rPr>
      </w:pPr>
      <w:r w:rsidRPr="008E1601">
        <w:rPr>
          <w:rFonts w:ascii="Source Sans Pro" w:eastAsia="MS Mincho" w:hAnsi="Source Sans Pro" w:cs="Arial"/>
          <w:b/>
          <w:sz w:val="28"/>
          <w:szCs w:val="28"/>
          <w:lang w:val="en-US"/>
        </w:rPr>
        <w:t>Reporting</w:t>
      </w:r>
      <w:r w:rsidR="0001139C" w:rsidRPr="008E1601">
        <w:rPr>
          <w:rFonts w:ascii="Source Sans Pro" w:eastAsia="MS Mincho" w:hAnsi="Source Sans Pro" w:cs="Arial"/>
          <w:b/>
          <w:sz w:val="28"/>
          <w:szCs w:val="28"/>
          <w:lang w:val="en-US"/>
        </w:rPr>
        <w:t xml:space="preserve"> Form for Level 2: Seed Fund </w:t>
      </w:r>
    </w:p>
    <w:p w14:paraId="3DB03D1C" w14:textId="2F2A3F12" w:rsidR="0001139C" w:rsidRPr="008E1601" w:rsidRDefault="0001139C" w:rsidP="0001139C">
      <w:pPr>
        <w:spacing w:line="260" w:lineRule="exact"/>
        <w:rPr>
          <w:rFonts w:ascii="Source Sans Pro" w:hAnsi="Source Sans Pro" w:cs="Arial"/>
          <w:szCs w:val="22"/>
          <w:lang w:val="en-US"/>
        </w:rPr>
      </w:pPr>
    </w:p>
    <w:p w14:paraId="02C25ADA" w14:textId="77777777" w:rsidR="00370C97" w:rsidRPr="008E1601" w:rsidRDefault="00370C97" w:rsidP="0001139C">
      <w:pPr>
        <w:spacing w:line="260" w:lineRule="exact"/>
        <w:rPr>
          <w:rFonts w:ascii="Source Sans Pro" w:hAnsi="Source Sans Pro" w:cs="Arial"/>
          <w:szCs w:val="22"/>
          <w:lang w:val="en-US"/>
        </w:rPr>
      </w:pPr>
    </w:p>
    <w:p w14:paraId="7E23BA18" w14:textId="6F39F019" w:rsidR="00780908" w:rsidRPr="008E1601" w:rsidRDefault="00780908" w:rsidP="00780908">
      <w:pPr>
        <w:spacing w:line="280" w:lineRule="atLeast"/>
        <w:rPr>
          <w:rFonts w:ascii="Source Sans Pro" w:eastAsia="PMingLiU" w:hAnsi="Source Sans Pro" w:cs="Arial"/>
          <w:sz w:val="20"/>
          <w:szCs w:val="20"/>
          <w:lang w:val="en-US" w:eastAsia="zh-TW"/>
        </w:rPr>
      </w:pPr>
      <w:r w:rsidRPr="008E1601">
        <w:rPr>
          <w:rFonts w:ascii="Source Sans Pro" w:eastAsia="PMingLiU" w:hAnsi="Source Sans Pro" w:cs="Arial"/>
          <w:sz w:val="20"/>
          <w:szCs w:val="20"/>
          <w:lang w:val="en-US" w:eastAsia="zh-TW"/>
        </w:rPr>
        <w:t xml:space="preserve">The UZH Global Strategy and Partnerships Funding Scheme supports UZH faculties, departments and professional service units in pursuing activities that strengthen the impact of the global UZH network in line with UZH’s </w:t>
      </w:r>
      <w:r w:rsidR="004A7811" w:rsidRPr="008E1601">
        <w:rPr>
          <w:rFonts w:ascii="Source Sans Pro" w:hAnsi="Source Sans Pro"/>
        </w:rPr>
        <w:fldChar w:fldCharType="begin"/>
      </w:r>
      <w:r w:rsidR="004A7811" w:rsidRPr="008E1601">
        <w:rPr>
          <w:rFonts w:ascii="Source Sans Pro" w:hAnsi="Source Sans Pro"/>
          <w:lang w:val="en-US"/>
        </w:rPr>
        <w:instrText xml:space="preserve"> HYPERLINK "https://www.global.uzh.ch/dam/jcr:f85ff5a3-4668-447f-9a47-8010bc85aa1d/UZH%20Global%20Strategy%202030.pdf" </w:instrText>
      </w:r>
      <w:r w:rsidR="004A7811" w:rsidRPr="008E1601">
        <w:rPr>
          <w:rFonts w:ascii="Source Sans Pro" w:hAnsi="Source Sans Pro"/>
        </w:rPr>
        <w:fldChar w:fldCharType="separate"/>
      </w:r>
      <w:r w:rsidRPr="008E1601">
        <w:rPr>
          <w:rStyle w:val="Hyperlink"/>
          <w:rFonts w:ascii="Source Sans Pro" w:eastAsia="PMingLiU" w:hAnsi="Source Sans Pro" w:cs="Arial"/>
          <w:sz w:val="20"/>
          <w:szCs w:val="20"/>
          <w:lang w:val="en-US" w:eastAsia="zh-TW"/>
        </w:rPr>
        <w:t>Global Strategy 2030</w:t>
      </w:r>
      <w:r w:rsidR="004A7811" w:rsidRPr="008E1601">
        <w:rPr>
          <w:rStyle w:val="Hyperlink"/>
          <w:rFonts w:ascii="Source Sans Pro" w:eastAsia="PMingLiU" w:hAnsi="Source Sans Pro" w:cs="Arial"/>
          <w:sz w:val="20"/>
          <w:szCs w:val="20"/>
          <w:lang w:val="en-US" w:eastAsia="zh-TW"/>
        </w:rPr>
        <w:fldChar w:fldCharType="end"/>
      </w:r>
      <w:r w:rsidRPr="008E1601">
        <w:rPr>
          <w:rFonts w:ascii="Source Sans Pro" w:eastAsia="PMingLiU" w:hAnsi="Source Sans Pro" w:cs="Arial"/>
          <w:sz w:val="20"/>
          <w:szCs w:val="20"/>
          <w:lang w:val="en-US" w:eastAsia="zh-TW"/>
        </w:rPr>
        <w:t xml:space="preserve">. </w:t>
      </w:r>
    </w:p>
    <w:p w14:paraId="3BA729DF" w14:textId="77777777" w:rsidR="00780908" w:rsidRPr="008E1601" w:rsidRDefault="00780908" w:rsidP="00780908">
      <w:pPr>
        <w:spacing w:line="280" w:lineRule="atLeast"/>
        <w:rPr>
          <w:rFonts w:ascii="Source Sans Pro" w:hAnsi="Source Sans Pro" w:cs="Arial"/>
          <w:sz w:val="20"/>
          <w:szCs w:val="20"/>
          <w:lang w:val="en-US"/>
        </w:rPr>
      </w:pPr>
    </w:p>
    <w:p w14:paraId="42310235" w14:textId="7CB60583" w:rsidR="00370C97" w:rsidRPr="008E1601" w:rsidRDefault="00A02EBB" w:rsidP="00370C97">
      <w:pPr>
        <w:rPr>
          <w:rFonts w:ascii="Source Sans Pro" w:hAnsi="Source Sans Pro" w:cs="Arial"/>
          <w:sz w:val="20"/>
          <w:szCs w:val="20"/>
          <w:lang w:val="en-US"/>
        </w:rPr>
      </w:pPr>
      <w:r w:rsidRPr="008E1601">
        <w:rPr>
          <w:rFonts w:ascii="Source Sans Pro" w:hAnsi="Source Sans Pro" w:cs="Arial"/>
          <w:sz w:val="20"/>
          <w:szCs w:val="20"/>
          <w:lang w:val="en-US"/>
        </w:rPr>
        <w:t xml:space="preserve">This report allows </w:t>
      </w:r>
      <w:r w:rsidR="00AB25E2" w:rsidRPr="008E1601">
        <w:rPr>
          <w:rFonts w:ascii="Source Sans Pro" w:hAnsi="Source Sans Pro" w:cs="Arial"/>
          <w:sz w:val="20"/>
          <w:szCs w:val="20"/>
          <w:lang w:val="en-US"/>
        </w:rPr>
        <w:t xml:space="preserve">us </w:t>
      </w:r>
      <w:r w:rsidRPr="008E1601">
        <w:rPr>
          <w:rFonts w:ascii="Source Sans Pro" w:hAnsi="Source Sans Pro" w:cs="Arial"/>
          <w:sz w:val="20"/>
          <w:szCs w:val="20"/>
          <w:lang w:val="en-US"/>
        </w:rPr>
        <w:t xml:space="preserve">to get a thematic insight into the project and the importance of the collaboration in terms of its research activities and teaching. With this report, </w:t>
      </w:r>
      <w:r w:rsidR="00AB25E2" w:rsidRPr="008E1601">
        <w:rPr>
          <w:rFonts w:ascii="Source Sans Pro" w:hAnsi="Source Sans Pro" w:cs="Arial"/>
          <w:sz w:val="20"/>
          <w:szCs w:val="20"/>
          <w:lang w:val="en-US"/>
        </w:rPr>
        <w:t xml:space="preserve">we </w:t>
      </w:r>
      <w:r w:rsidRPr="008E1601">
        <w:rPr>
          <w:rFonts w:ascii="Source Sans Pro" w:hAnsi="Source Sans Pro" w:cs="Arial"/>
          <w:sz w:val="20"/>
          <w:szCs w:val="20"/>
          <w:lang w:val="en-US"/>
        </w:rPr>
        <w:t>should have an overview of the overall project, its outcomes, and any future plans. It should furthermore outline how the allocated funds were utilized.</w:t>
      </w:r>
    </w:p>
    <w:p w14:paraId="58C1A9F4" w14:textId="77777777" w:rsidR="00177362" w:rsidRPr="008E1601" w:rsidRDefault="00177362" w:rsidP="00370C97">
      <w:pPr>
        <w:rPr>
          <w:rFonts w:ascii="Source Sans Pro" w:hAnsi="Source Sans Pro" w:cs="Arial"/>
          <w:sz w:val="20"/>
          <w:szCs w:val="20"/>
          <w:lang w:val="en-US"/>
        </w:rPr>
      </w:pPr>
    </w:p>
    <w:p w14:paraId="7BC0985C" w14:textId="74EC1ACE" w:rsidR="00AB25E2" w:rsidRPr="008E1601" w:rsidRDefault="00AB25E2" w:rsidP="00370C97">
      <w:pPr>
        <w:rPr>
          <w:rFonts w:ascii="Source Sans Pro" w:hAnsi="Source Sans Pro" w:cs="Arial"/>
          <w:sz w:val="20"/>
          <w:szCs w:val="20"/>
          <w:lang w:val="en-US"/>
        </w:rPr>
      </w:pPr>
      <w:r w:rsidRPr="008E1601">
        <w:rPr>
          <w:rFonts w:ascii="Source Sans Pro" w:hAnsi="Source Sans Pro" w:cs="Arial"/>
          <w:sz w:val="20"/>
          <w:szCs w:val="20"/>
          <w:lang w:val="en-US"/>
        </w:rPr>
        <w:t xml:space="preserve">Based on your report, we may write a news article and present your project and its outcomes as a success story of the UZH Global Strategy and Partnerships Funding Scheme. We will inform you in advance about the </w:t>
      </w:r>
      <w:r w:rsidR="00045141" w:rsidRPr="008E1601">
        <w:rPr>
          <w:rFonts w:ascii="Source Sans Pro" w:hAnsi="Source Sans Pro" w:cs="Arial"/>
          <w:sz w:val="20"/>
          <w:szCs w:val="20"/>
          <w:lang w:val="en-US"/>
        </w:rPr>
        <w:t>planned</w:t>
      </w:r>
      <w:r w:rsidRPr="008E1601">
        <w:rPr>
          <w:rFonts w:ascii="Source Sans Pro" w:hAnsi="Source Sans Pro" w:cs="Arial"/>
          <w:sz w:val="20"/>
          <w:szCs w:val="20"/>
          <w:lang w:val="en-US"/>
        </w:rPr>
        <w:t xml:space="preserve"> article.</w:t>
      </w:r>
    </w:p>
    <w:p w14:paraId="64071086" w14:textId="77777777" w:rsidR="00A02EBB" w:rsidRPr="008E1601" w:rsidRDefault="00A02EBB" w:rsidP="00370C97">
      <w:pPr>
        <w:rPr>
          <w:rFonts w:ascii="Source Sans Pro" w:hAnsi="Source Sans Pro"/>
          <w:lang w:val="en-US"/>
        </w:rPr>
      </w:pPr>
    </w:p>
    <w:p w14:paraId="025563E6" w14:textId="0E1E232F" w:rsidR="00370C97" w:rsidRPr="008E1601" w:rsidRDefault="00370C97" w:rsidP="00370C97">
      <w:pPr>
        <w:rPr>
          <w:rFonts w:ascii="Source Sans Pro" w:hAnsi="Source Sans Pro" w:cs="Arial"/>
          <w:sz w:val="20"/>
          <w:szCs w:val="20"/>
          <w:lang w:val="en-US"/>
        </w:rPr>
      </w:pPr>
      <w:r w:rsidRPr="008E1601">
        <w:rPr>
          <w:rFonts w:ascii="Source Sans Pro" w:hAnsi="Source Sans Pro" w:cs="Arial"/>
          <w:sz w:val="20"/>
          <w:szCs w:val="20"/>
          <w:lang w:val="en-US"/>
        </w:rPr>
        <w:t xml:space="preserve">Please remember to register and update the progress on the collaboration </w:t>
      </w:r>
      <w:r w:rsidR="002F0E6A" w:rsidRPr="008E1601">
        <w:rPr>
          <w:rFonts w:ascii="Source Sans Pro" w:hAnsi="Source Sans Pro" w:cs="Arial"/>
          <w:sz w:val="20"/>
          <w:szCs w:val="20"/>
          <w:lang w:val="en-US"/>
        </w:rPr>
        <w:t>on</w:t>
      </w:r>
      <w:r w:rsidRPr="008E1601">
        <w:rPr>
          <w:rFonts w:ascii="Source Sans Pro" w:hAnsi="Source Sans Pro" w:cs="Arial"/>
          <w:sz w:val="20"/>
          <w:szCs w:val="20"/>
          <w:lang w:val="en-US"/>
        </w:rPr>
        <w:t xml:space="preserve"> </w:t>
      </w:r>
      <w:r w:rsidR="004A7811" w:rsidRPr="008E1601">
        <w:rPr>
          <w:rFonts w:ascii="Source Sans Pro" w:hAnsi="Source Sans Pro"/>
        </w:rPr>
        <w:fldChar w:fldCharType="begin"/>
      </w:r>
      <w:r w:rsidR="004A7811" w:rsidRPr="008E1601">
        <w:rPr>
          <w:rFonts w:ascii="Source Sans Pro" w:hAnsi="Source Sans Pro"/>
          <w:lang w:val="en-US"/>
        </w:rPr>
        <w:instrText xml:space="preserve"> HYPERLINK "https://www.global.uzh.ch/en/networks/cooperations.html" </w:instrText>
      </w:r>
      <w:r w:rsidR="004A7811" w:rsidRPr="008E1601">
        <w:rPr>
          <w:rFonts w:ascii="Source Sans Pro" w:hAnsi="Source Sans Pro"/>
        </w:rPr>
        <w:fldChar w:fldCharType="separate"/>
      </w:r>
      <w:r w:rsidRPr="008E1601">
        <w:rPr>
          <w:rStyle w:val="Hyperlink"/>
          <w:rFonts w:ascii="Source Sans Pro" w:hAnsi="Source Sans Pro" w:cs="Arial"/>
          <w:sz w:val="20"/>
          <w:szCs w:val="20"/>
          <w:lang w:val="en-US"/>
        </w:rPr>
        <w:t>UZH’s collaboration database</w:t>
      </w:r>
      <w:r w:rsidR="004A7811" w:rsidRPr="008E1601">
        <w:rPr>
          <w:rStyle w:val="Hyperlink"/>
          <w:rFonts w:ascii="Source Sans Pro" w:hAnsi="Source Sans Pro" w:cs="Arial"/>
          <w:sz w:val="20"/>
          <w:szCs w:val="20"/>
          <w:lang w:val="en-US"/>
        </w:rPr>
        <w:fldChar w:fldCharType="end"/>
      </w:r>
      <w:r w:rsidRPr="008E1601">
        <w:rPr>
          <w:rFonts w:ascii="Source Sans Pro" w:hAnsi="Source Sans Pro" w:cs="Arial"/>
          <w:sz w:val="20"/>
          <w:szCs w:val="20"/>
          <w:lang w:val="en-US"/>
        </w:rPr>
        <w:t xml:space="preserve">. </w:t>
      </w:r>
    </w:p>
    <w:p w14:paraId="6C34FE21" w14:textId="77777777" w:rsidR="00780908" w:rsidRPr="008E1601" w:rsidRDefault="00780908" w:rsidP="00780908">
      <w:pPr>
        <w:spacing w:line="280" w:lineRule="atLeast"/>
        <w:rPr>
          <w:rFonts w:ascii="Source Sans Pro" w:eastAsia="PMingLiU" w:hAnsi="Source Sans Pro" w:cs="Arial"/>
          <w:sz w:val="20"/>
          <w:szCs w:val="20"/>
          <w:lang w:val="en-US" w:eastAsia="zh-TW"/>
        </w:rPr>
      </w:pPr>
    </w:p>
    <w:p w14:paraId="4806217D" w14:textId="51781722" w:rsidR="00780908" w:rsidRPr="008E1601" w:rsidRDefault="00780908" w:rsidP="00780908">
      <w:pPr>
        <w:spacing w:line="280" w:lineRule="atLeast"/>
        <w:rPr>
          <w:rFonts w:ascii="Source Sans Pro" w:eastAsia="PMingLiU" w:hAnsi="Source Sans Pro" w:cs="Arial"/>
          <w:sz w:val="20"/>
          <w:szCs w:val="20"/>
          <w:lang w:val="en-US" w:eastAsia="zh-TW"/>
        </w:rPr>
      </w:pPr>
      <w:r w:rsidRPr="008E1601">
        <w:rPr>
          <w:rFonts w:ascii="Source Sans Pro" w:eastAsia="PMingLiU" w:hAnsi="Source Sans Pro" w:cs="Arial"/>
          <w:sz w:val="20"/>
          <w:szCs w:val="20"/>
          <w:lang w:val="en-US" w:eastAsia="zh-TW"/>
        </w:rPr>
        <w:t xml:space="preserve">Please submit </w:t>
      </w:r>
      <w:r w:rsidR="00AC2DBC" w:rsidRPr="008E1601">
        <w:rPr>
          <w:rFonts w:ascii="Source Sans Pro" w:eastAsia="PMingLiU" w:hAnsi="Source Sans Pro" w:cs="Arial"/>
          <w:sz w:val="20"/>
          <w:szCs w:val="20"/>
          <w:lang w:val="en-US" w:eastAsia="zh-TW"/>
        </w:rPr>
        <w:t>the completed report form</w:t>
      </w:r>
      <w:r w:rsidRPr="008E1601">
        <w:rPr>
          <w:rFonts w:ascii="Source Sans Pro" w:eastAsia="PMingLiU" w:hAnsi="Source Sans Pro" w:cs="Arial"/>
          <w:sz w:val="20"/>
          <w:szCs w:val="20"/>
          <w:lang w:val="en-US" w:eastAsia="zh-TW"/>
        </w:rPr>
        <w:t xml:space="preserve"> in English</w:t>
      </w:r>
      <w:r w:rsidR="00AC2DBC" w:rsidRPr="008E1601">
        <w:rPr>
          <w:rFonts w:ascii="Source Sans Pro" w:eastAsia="PMingLiU" w:hAnsi="Source Sans Pro" w:cs="Arial"/>
          <w:sz w:val="20"/>
          <w:szCs w:val="20"/>
          <w:lang w:val="en-US" w:eastAsia="zh-TW"/>
        </w:rPr>
        <w:t xml:space="preserve"> </w:t>
      </w:r>
      <w:r w:rsidRPr="008E1601">
        <w:rPr>
          <w:rFonts w:ascii="Source Sans Pro" w:eastAsia="PMingLiU" w:hAnsi="Source Sans Pro" w:cs="Arial"/>
          <w:sz w:val="20"/>
          <w:szCs w:val="20"/>
          <w:lang w:val="en-US" w:eastAsia="zh-TW"/>
        </w:rPr>
        <w:t xml:space="preserve">via e-mail in one PDF-file to </w:t>
      </w:r>
      <w:proofErr w:type="spellStart"/>
      <w:r w:rsidR="00327911" w:rsidRPr="008E1601">
        <w:rPr>
          <w:rFonts w:ascii="Source Sans Pro" w:eastAsia="PMingLiU" w:hAnsi="Source Sans Pro" w:cs="Arial"/>
          <w:sz w:val="20"/>
          <w:szCs w:val="20"/>
          <w:lang w:val="en-US" w:eastAsia="zh-TW"/>
        </w:rPr>
        <w:t>Ms</w:t>
      </w:r>
      <w:proofErr w:type="spellEnd"/>
      <w:r w:rsidR="00327911" w:rsidRPr="008E1601">
        <w:rPr>
          <w:rFonts w:ascii="Source Sans Pro" w:eastAsia="PMingLiU" w:hAnsi="Source Sans Pro" w:cs="Arial"/>
          <w:sz w:val="20"/>
          <w:szCs w:val="20"/>
          <w:lang w:val="en-US" w:eastAsia="zh-TW"/>
        </w:rPr>
        <w:t xml:space="preserve"> Leslie Reinhard </w:t>
      </w:r>
      <w:r w:rsidR="004A7811" w:rsidRPr="008E1601">
        <w:rPr>
          <w:rFonts w:ascii="Source Sans Pro" w:hAnsi="Source Sans Pro"/>
        </w:rPr>
        <w:fldChar w:fldCharType="begin"/>
      </w:r>
      <w:r w:rsidR="004A7811" w:rsidRPr="008E1601">
        <w:rPr>
          <w:rFonts w:ascii="Source Sans Pro" w:hAnsi="Source Sans Pro"/>
          <w:lang w:val="en-US"/>
        </w:rPr>
        <w:instrText xml:space="preserve"> HYPERLINK "mailto:leslie.reinhard@uzh.ch" </w:instrText>
      </w:r>
      <w:r w:rsidR="004A7811" w:rsidRPr="008E1601">
        <w:rPr>
          <w:rFonts w:ascii="Source Sans Pro" w:hAnsi="Source Sans Pro"/>
        </w:rPr>
        <w:fldChar w:fldCharType="separate"/>
      </w:r>
      <w:r w:rsidR="00327911" w:rsidRPr="008E1601">
        <w:rPr>
          <w:rStyle w:val="Hyperlink"/>
          <w:rFonts w:ascii="Source Sans Pro" w:eastAsia="PMingLiU" w:hAnsi="Source Sans Pro" w:cs="Arial"/>
          <w:sz w:val="20"/>
          <w:szCs w:val="20"/>
          <w:lang w:val="en-US" w:eastAsia="zh-TW"/>
        </w:rPr>
        <w:t>leslie.reinhard@uzh.ch</w:t>
      </w:r>
      <w:r w:rsidR="004A7811" w:rsidRPr="008E1601">
        <w:rPr>
          <w:rStyle w:val="Hyperlink"/>
          <w:rFonts w:ascii="Source Sans Pro" w:eastAsia="PMingLiU" w:hAnsi="Source Sans Pro" w:cs="Arial"/>
          <w:sz w:val="20"/>
          <w:szCs w:val="20"/>
          <w:lang w:val="en-US" w:eastAsia="zh-TW"/>
        </w:rPr>
        <w:fldChar w:fldCharType="end"/>
      </w:r>
      <w:r w:rsidR="00AC2DBC" w:rsidRPr="008E1601">
        <w:rPr>
          <w:rFonts w:ascii="Source Sans Pro" w:eastAsia="PMingLiU" w:hAnsi="Source Sans Pro" w:cs="Arial"/>
          <w:sz w:val="20"/>
          <w:szCs w:val="20"/>
          <w:lang w:val="en-US" w:eastAsia="zh-TW"/>
        </w:rPr>
        <w:t xml:space="preserve">. </w:t>
      </w:r>
    </w:p>
    <w:p w14:paraId="726B4A84" w14:textId="77777777" w:rsidR="00045141" w:rsidRPr="008E1601" w:rsidRDefault="00045141" w:rsidP="00780908">
      <w:pPr>
        <w:spacing w:line="280" w:lineRule="atLeast"/>
        <w:rPr>
          <w:rFonts w:ascii="Source Sans Pro" w:eastAsia="PMingLiU" w:hAnsi="Source Sans Pro" w:cs="Arial"/>
          <w:sz w:val="20"/>
          <w:szCs w:val="20"/>
          <w:lang w:val="en-US" w:eastAsia="zh-TW"/>
        </w:rPr>
      </w:pPr>
    </w:p>
    <w:p w14:paraId="26D90E36" w14:textId="77777777" w:rsidR="00045141" w:rsidRPr="008E1601" w:rsidRDefault="00045141" w:rsidP="00045141">
      <w:pPr>
        <w:spacing w:line="280" w:lineRule="atLeast"/>
        <w:rPr>
          <w:rFonts w:ascii="Source Sans Pro" w:eastAsia="PMingLiU" w:hAnsi="Source Sans Pro" w:cs="Arial"/>
          <w:sz w:val="20"/>
          <w:szCs w:val="20"/>
          <w:lang w:val="en-US" w:eastAsia="zh-TW"/>
        </w:rPr>
      </w:pPr>
      <w:r w:rsidRPr="008E1601">
        <w:rPr>
          <w:rFonts w:ascii="Source Sans Pro" w:eastAsia="PMingLiU" w:hAnsi="Source Sans Pro" w:cs="Arial"/>
          <w:sz w:val="20"/>
          <w:szCs w:val="20"/>
          <w:lang w:val="en-US" w:eastAsia="zh-TW"/>
        </w:rPr>
        <w:t xml:space="preserve">Submission deadline: </w:t>
      </w:r>
      <w:r w:rsidRPr="008E1601">
        <w:rPr>
          <w:rFonts w:ascii="Source Sans Pro" w:eastAsia="PMingLiU" w:hAnsi="Source Sans Pro" w:cs="Arial"/>
          <w:b/>
          <w:bCs/>
          <w:sz w:val="20"/>
          <w:szCs w:val="20"/>
          <w:lang w:val="en-US" w:eastAsia="zh-TW"/>
        </w:rPr>
        <w:t>6 weeks after completion of project</w:t>
      </w:r>
    </w:p>
    <w:p w14:paraId="566A8379" w14:textId="77777777" w:rsidR="00780908" w:rsidRPr="008E1601" w:rsidRDefault="00780908" w:rsidP="00780908">
      <w:pPr>
        <w:spacing w:line="280" w:lineRule="atLeast"/>
        <w:rPr>
          <w:rFonts w:ascii="Source Sans Pro" w:eastAsia="PMingLiU" w:hAnsi="Source Sans Pro" w:cs="Arial"/>
          <w:sz w:val="20"/>
          <w:szCs w:val="20"/>
          <w:lang w:val="en-US" w:eastAsia="zh-TW"/>
        </w:rPr>
      </w:pPr>
    </w:p>
    <w:p w14:paraId="4F42AF1E" w14:textId="77777777" w:rsidR="00780908" w:rsidRPr="008E1601" w:rsidRDefault="00780908" w:rsidP="00780908">
      <w:pPr>
        <w:spacing w:line="280" w:lineRule="atLeast"/>
        <w:rPr>
          <w:rFonts w:ascii="Source Sans Pro" w:eastAsia="PMingLiU" w:hAnsi="Source Sans Pro" w:cs="Arial"/>
          <w:sz w:val="20"/>
          <w:szCs w:val="20"/>
          <w:lang w:val="en-US" w:eastAsia="zh-TW"/>
        </w:rPr>
      </w:pPr>
      <w:r w:rsidRPr="008E1601">
        <w:rPr>
          <w:rFonts w:ascii="Source Sans Pro" w:eastAsia="PMingLiU" w:hAnsi="Source Sans Pro" w:cs="Arial"/>
          <w:sz w:val="20"/>
          <w:szCs w:val="20"/>
          <w:lang w:val="en-US" w:eastAsia="zh-TW"/>
        </w:rPr>
        <w:t xml:space="preserve">We kindly ask you to use </w:t>
      </w:r>
      <w:r w:rsidRPr="008E1601">
        <w:rPr>
          <w:rFonts w:ascii="Source Sans Pro" w:eastAsia="PMingLiU" w:hAnsi="Source Sans Pro" w:cs="Arial"/>
          <w:b/>
          <w:bCs/>
          <w:sz w:val="20"/>
          <w:szCs w:val="20"/>
          <w:lang w:val="en-US" w:eastAsia="zh-TW"/>
        </w:rPr>
        <w:t xml:space="preserve">non-expert language </w:t>
      </w:r>
      <w:r w:rsidRPr="008E1601">
        <w:rPr>
          <w:rFonts w:ascii="Source Sans Pro" w:eastAsia="PMingLiU" w:hAnsi="Source Sans Pro" w:cs="Arial"/>
          <w:sz w:val="20"/>
          <w:szCs w:val="20"/>
          <w:lang w:val="en-US" w:eastAsia="zh-TW"/>
        </w:rPr>
        <w:t xml:space="preserve">in your report. </w:t>
      </w:r>
    </w:p>
    <w:p w14:paraId="07FC4550" w14:textId="77777777" w:rsidR="00DE5E66" w:rsidRPr="008E1601" w:rsidRDefault="00DE5E66" w:rsidP="00EC43F7">
      <w:pPr>
        <w:spacing w:line="280" w:lineRule="atLeast"/>
        <w:rPr>
          <w:rFonts w:ascii="Source Sans Pro" w:eastAsia="PMingLiU" w:hAnsi="Source Sans Pro" w:cs="Arial"/>
          <w:bCs/>
          <w:sz w:val="20"/>
          <w:szCs w:val="20"/>
          <w:lang w:val="en-US" w:eastAsia="zh-TW"/>
        </w:rPr>
      </w:pPr>
    </w:p>
    <w:p w14:paraId="62B00A49" w14:textId="16878FE1" w:rsidR="0001139C" w:rsidRPr="008E1601" w:rsidRDefault="0001139C" w:rsidP="00DD4561">
      <w:pPr>
        <w:rPr>
          <w:rFonts w:ascii="Source Sans Pro" w:hAnsi="Source Sans Pro"/>
          <w:lang w:val="en-US"/>
        </w:rPr>
      </w:pPr>
    </w:p>
    <w:p w14:paraId="69A759CB" w14:textId="542C9D48" w:rsidR="0001139C" w:rsidRPr="008E1601" w:rsidRDefault="0001139C">
      <w:pPr>
        <w:spacing w:line="240" w:lineRule="auto"/>
        <w:rPr>
          <w:rFonts w:ascii="Source Sans Pro" w:hAnsi="Source Sans Pro"/>
          <w:lang w:val="en-US"/>
        </w:rPr>
      </w:pPr>
      <w:r w:rsidRPr="008E1601">
        <w:rPr>
          <w:rFonts w:ascii="Source Sans Pro" w:hAnsi="Source Sans Pro"/>
          <w:lang w:val="en-US"/>
        </w:rPr>
        <w:br w:type="page"/>
      </w: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79"/>
        <w:gridCol w:w="6725"/>
      </w:tblGrid>
      <w:tr w:rsidR="0001139C" w:rsidRPr="008E1601" w14:paraId="3C2EB7D4" w14:textId="77777777" w:rsidTr="008E1601">
        <w:tc>
          <w:tcPr>
            <w:tcW w:w="9056" w:type="dxa"/>
            <w:gridSpan w:val="2"/>
            <w:shd w:val="clear" w:color="auto" w:fill="D7D7D7"/>
          </w:tcPr>
          <w:p w14:paraId="20CB8EB7" w14:textId="5DB8D280" w:rsidR="0001139C" w:rsidRPr="008E1601" w:rsidRDefault="0001139C" w:rsidP="009844E6">
            <w:pPr>
              <w:rPr>
                <w:rFonts w:ascii="Source Sans Pro" w:hAnsi="Source Sans Pro" w:cs="Arial"/>
                <w:b/>
                <w:sz w:val="20"/>
                <w:szCs w:val="20"/>
              </w:rPr>
            </w:pPr>
            <w:r w:rsidRPr="008E1601">
              <w:rPr>
                <w:rFonts w:ascii="Source Sans Pro" w:hAnsi="Source Sans Pro" w:cs="Arial"/>
                <w:b/>
                <w:sz w:val="20"/>
                <w:szCs w:val="20"/>
                <w:lang w:val="en-US"/>
              </w:rPr>
              <w:lastRenderedPageBreak/>
              <w:t>1. Project/</w:t>
            </w:r>
            <w:r w:rsidR="007E1555" w:rsidRPr="008E1601">
              <w:rPr>
                <w:rFonts w:ascii="Source Sans Pro" w:hAnsi="Source Sans Pro" w:cs="Arial"/>
                <w:b/>
                <w:sz w:val="20"/>
                <w:szCs w:val="20"/>
                <w:lang w:val="en-US"/>
              </w:rPr>
              <w:t>a</w:t>
            </w:r>
            <w:r w:rsidRPr="008E1601">
              <w:rPr>
                <w:rFonts w:ascii="Source Sans Pro" w:hAnsi="Source Sans Pro" w:cs="Arial"/>
                <w:b/>
                <w:sz w:val="20"/>
                <w:szCs w:val="20"/>
                <w:lang w:val="en-US"/>
              </w:rPr>
              <w:t>ctivity</w:t>
            </w:r>
          </w:p>
        </w:tc>
      </w:tr>
      <w:tr w:rsidR="0001139C" w:rsidRPr="008E1601" w14:paraId="48A10674" w14:textId="77777777" w:rsidTr="0001139C">
        <w:tc>
          <w:tcPr>
            <w:tcW w:w="2287" w:type="dxa"/>
          </w:tcPr>
          <w:p w14:paraId="674F2671" w14:textId="167073C3"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 xml:space="preserve">Project </w:t>
            </w:r>
            <w:r w:rsidR="007E1555" w:rsidRPr="008E1601">
              <w:rPr>
                <w:rFonts w:ascii="Source Sans Pro" w:hAnsi="Source Sans Pro" w:cs="Arial"/>
                <w:sz w:val="20"/>
                <w:szCs w:val="20"/>
                <w:lang w:val="en-US"/>
              </w:rPr>
              <w:t>t</w:t>
            </w:r>
            <w:r w:rsidRPr="008E1601">
              <w:rPr>
                <w:rFonts w:ascii="Source Sans Pro" w:hAnsi="Source Sans Pro" w:cs="Arial"/>
                <w:sz w:val="20"/>
                <w:szCs w:val="20"/>
                <w:lang w:val="en-US"/>
              </w:rPr>
              <w:t>itle</w:t>
            </w:r>
          </w:p>
        </w:tc>
        <w:tc>
          <w:tcPr>
            <w:tcW w:w="6769" w:type="dxa"/>
          </w:tcPr>
          <w:p w14:paraId="6282A280" w14:textId="55B48A2D" w:rsidR="0001139C" w:rsidRPr="008E1601" w:rsidRDefault="006B49F8" w:rsidP="009844E6">
            <w:pPr>
              <w:rPr>
                <w:rFonts w:ascii="Source Sans Pro" w:hAnsi="Source Sans Pro" w:cs="Arial"/>
                <w:sz w:val="20"/>
                <w:szCs w:val="20"/>
              </w:rPr>
            </w:pPr>
            <w:r w:rsidRPr="008E1601">
              <w:rPr>
                <w:rFonts w:ascii="Source Sans Pro" w:hAnsi="Source Sans Pro" w:cs="Arial"/>
                <w:sz w:val="20"/>
                <w:szCs w:val="20"/>
              </w:rPr>
              <w:fldChar w:fldCharType="begin">
                <w:ffData>
                  <w:name w:val="Text7"/>
                  <w:enabled/>
                  <w:calcOnExit w:val="0"/>
                  <w:textInput/>
                </w:ffData>
              </w:fldChar>
            </w:r>
            <w:r w:rsidRPr="008E1601">
              <w:rPr>
                <w:rFonts w:ascii="Source Sans Pro" w:hAnsi="Source Sans Pro" w:cs="Arial"/>
                <w:sz w:val="20"/>
                <w:szCs w:val="20"/>
              </w:rPr>
              <w:instrText xml:space="preserve"> FORMTEXT </w:instrText>
            </w:r>
            <w:r w:rsidRPr="008E1601">
              <w:rPr>
                <w:rFonts w:ascii="Source Sans Pro" w:hAnsi="Source Sans Pro" w:cs="Arial"/>
                <w:sz w:val="20"/>
                <w:szCs w:val="20"/>
              </w:rPr>
            </w:r>
            <w:r w:rsidRPr="008E1601">
              <w:rPr>
                <w:rFonts w:ascii="Source Sans Pro" w:hAnsi="Source Sans Pro" w:cs="Arial"/>
                <w:sz w:val="20"/>
                <w:szCs w:val="20"/>
              </w:rPr>
              <w:fldChar w:fldCharType="separate"/>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sz w:val="20"/>
                <w:szCs w:val="20"/>
              </w:rPr>
              <w:fldChar w:fldCharType="end"/>
            </w:r>
            <w:r w:rsidR="0001139C" w:rsidRPr="008E1601">
              <w:rPr>
                <w:rFonts w:ascii="Source Sans Pro" w:hAnsi="Source Sans Pro" w:cs="Arial"/>
                <w:sz w:val="20"/>
                <w:szCs w:val="20"/>
              </w:rPr>
              <w:fldChar w:fldCharType="begin">
                <w:ffData>
                  <w:name w:val="Text2"/>
                  <w:enabled/>
                  <w:calcOnExit w:val="0"/>
                  <w:textInput/>
                </w:ffData>
              </w:fldChar>
            </w:r>
            <w:bookmarkStart w:id="0" w:name="Text2"/>
            <w:r w:rsidR="0001139C" w:rsidRPr="008E1601">
              <w:rPr>
                <w:rFonts w:ascii="Source Sans Pro" w:hAnsi="Source Sans Pro" w:cs="Arial"/>
                <w:sz w:val="20"/>
                <w:szCs w:val="20"/>
              </w:rPr>
              <w:instrText xml:space="preserve"> FORMTEXT </w:instrText>
            </w:r>
            <w:r w:rsidR="004A7811" w:rsidRPr="008E1601">
              <w:rPr>
                <w:rFonts w:ascii="Source Sans Pro" w:hAnsi="Source Sans Pro" w:cs="Arial"/>
                <w:sz w:val="20"/>
                <w:szCs w:val="20"/>
              </w:rPr>
            </w:r>
            <w:r w:rsidR="004A7811" w:rsidRPr="008E1601">
              <w:rPr>
                <w:rFonts w:ascii="Source Sans Pro" w:hAnsi="Source Sans Pro" w:cs="Arial"/>
                <w:sz w:val="20"/>
                <w:szCs w:val="20"/>
              </w:rPr>
              <w:fldChar w:fldCharType="separate"/>
            </w:r>
            <w:r w:rsidR="0001139C" w:rsidRPr="008E1601">
              <w:rPr>
                <w:rFonts w:ascii="Source Sans Pro" w:hAnsi="Source Sans Pro" w:cs="Arial"/>
                <w:sz w:val="20"/>
                <w:szCs w:val="20"/>
              </w:rPr>
              <w:fldChar w:fldCharType="end"/>
            </w:r>
            <w:bookmarkEnd w:id="0"/>
          </w:p>
        </w:tc>
      </w:tr>
      <w:tr w:rsidR="0001139C" w:rsidRPr="008E1601" w14:paraId="4989A108" w14:textId="77777777" w:rsidTr="0001139C">
        <w:tc>
          <w:tcPr>
            <w:tcW w:w="2287" w:type="dxa"/>
          </w:tcPr>
          <w:p w14:paraId="648176F1"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Keywords</w:t>
            </w:r>
          </w:p>
        </w:tc>
        <w:tc>
          <w:tcPr>
            <w:tcW w:w="6769" w:type="dxa"/>
          </w:tcPr>
          <w:p w14:paraId="55BCDD7B"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rPr>
              <w:fldChar w:fldCharType="begin">
                <w:ffData>
                  <w:name w:val="Text7"/>
                  <w:enabled/>
                  <w:calcOnExit w:val="0"/>
                  <w:textInput/>
                </w:ffData>
              </w:fldChar>
            </w:r>
            <w:bookmarkStart w:id="1" w:name="Text7"/>
            <w:r w:rsidRPr="008E1601">
              <w:rPr>
                <w:rFonts w:ascii="Source Sans Pro" w:hAnsi="Source Sans Pro" w:cs="Arial"/>
                <w:sz w:val="20"/>
                <w:szCs w:val="20"/>
              </w:rPr>
              <w:instrText xml:space="preserve"> FORMTEXT </w:instrText>
            </w:r>
            <w:r w:rsidRPr="008E1601">
              <w:rPr>
                <w:rFonts w:ascii="Source Sans Pro" w:hAnsi="Source Sans Pro" w:cs="Arial"/>
                <w:sz w:val="20"/>
                <w:szCs w:val="20"/>
              </w:rPr>
            </w:r>
            <w:r w:rsidRPr="008E1601">
              <w:rPr>
                <w:rFonts w:ascii="Source Sans Pro" w:hAnsi="Source Sans Pro" w:cs="Arial"/>
                <w:sz w:val="20"/>
                <w:szCs w:val="20"/>
              </w:rPr>
              <w:fldChar w:fldCharType="separate"/>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sz w:val="20"/>
                <w:szCs w:val="20"/>
              </w:rPr>
              <w:fldChar w:fldCharType="end"/>
            </w:r>
            <w:bookmarkEnd w:id="1"/>
          </w:p>
        </w:tc>
      </w:tr>
      <w:tr w:rsidR="0001139C" w:rsidRPr="008E1601" w14:paraId="23B49D31" w14:textId="77777777" w:rsidTr="0001139C">
        <w:tc>
          <w:tcPr>
            <w:tcW w:w="2287" w:type="dxa"/>
          </w:tcPr>
          <w:p w14:paraId="3FF39895" w14:textId="24C9E212"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 xml:space="preserve">Priority </w:t>
            </w:r>
            <w:r w:rsidR="004F41D0" w:rsidRPr="008E1601">
              <w:rPr>
                <w:rFonts w:ascii="Source Sans Pro" w:hAnsi="Source Sans Pro" w:cs="Arial"/>
                <w:sz w:val="20"/>
                <w:szCs w:val="20"/>
                <w:lang w:val="en-US"/>
              </w:rPr>
              <w:t xml:space="preserve">thematic </w:t>
            </w:r>
            <w:r w:rsidR="007E1555" w:rsidRPr="008E1601">
              <w:rPr>
                <w:rFonts w:ascii="Source Sans Pro" w:hAnsi="Source Sans Pro" w:cs="Arial"/>
                <w:sz w:val="20"/>
                <w:szCs w:val="20"/>
                <w:lang w:val="en-US"/>
              </w:rPr>
              <w:t>a</w:t>
            </w:r>
            <w:r w:rsidRPr="008E1601">
              <w:rPr>
                <w:rFonts w:ascii="Source Sans Pro" w:hAnsi="Source Sans Pro" w:cs="Arial"/>
                <w:sz w:val="20"/>
                <w:szCs w:val="20"/>
                <w:lang w:val="en-US"/>
              </w:rPr>
              <w:t>rea</w:t>
            </w:r>
          </w:p>
        </w:tc>
        <w:tc>
          <w:tcPr>
            <w:tcW w:w="6769" w:type="dxa"/>
          </w:tcPr>
          <w:p w14:paraId="7F315C73"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rPr>
              <w:fldChar w:fldCharType="begin">
                <w:ffData>
                  <w:name w:val="Text8"/>
                  <w:enabled/>
                  <w:calcOnExit w:val="0"/>
                  <w:textInput/>
                </w:ffData>
              </w:fldChar>
            </w:r>
            <w:bookmarkStart w:id="2" w:name="Text8"/>
            <w:r w:rsidRPr="008E1601">
              <w:rPr>
                <w:rFonts w:ascii="Source Sans Pro" w:hAnsi="Source Sans Pro" w:cs="Arial"/>
                <w:sz w:val="20"/>
                <w:szCs w:val="20"/>
              </w:rPr>
              <w:instrText xml:space="preserve"> FORMTEXT </w:instrText>
            </w:r>
            <w:r w:rsidRPr="008E1601">
              <w:rPr>
                <w:rFonts w:ascii="Source Sans Pro" w:hAnsi="Source Sans Pro" w:cs="Arial"/>
                <w:sz w:val="20"/>
                <w:szCs w:val="20"/>
              </w:rPr>
            </w:r>
            <w:r w:rsidRPr="008E1601">
              <w:rPr>
                <w:rFonts w:ascii="Source Sans Pro" w:hAnsi="Source Sans Pro" w:cs="Arial"/>
                <w:sz w:val="20"/>
                <w:szCs w:val="20"/>
              </w:rPr>
              <w:fldChar w:fldCharType="separate"/>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sz w:val="20"/>
                <w:szCs w:val="20"/>
              </w:rPr>
              <w:fldChar w:fldCharType="end"/>
            </w:r>
            <w:bookmarkEnd w:id="2"/>
          </w:p>
        </w:tc>
      </w:tr>
      <w:tr w:rsidR="0001139C" w:rsidRPr="008E1601" w14:paraId="772AE831" w14:textId="77777777" w:rsidTr="0001139C">
        <w:tc>
          <w:tcPr>
            <w:tcW w:w="2287" w:type="dxa"/>
          </w:tcPr>
          <w:p w14:paraId="62FF2C8D" w14:textId="4DC29F2B"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t xml:space="preserve">Start </w:t>
            </w:r>
            <w:r w:rsidR="007E1555" w:rsidRPr="008E1601">
              <w:rPr>
                <w:rFonts w:ascii="Source Sans Pro" w:hAnsi="Source Sans Pro" w:cs="Arial"/>
                <w:sz w:val="20"/>
                <w:szCs w:val="20"/>
                <w:lang w:val="en-US"/>
              </w:rPr>
              <w:t>d</w:t>
            </w:r>
            <w:r w:rsidRPr="008E1601">
              <w:rPr>
                <w:rFonts w:ascii="Source Sans Pro" w:hAnsi="Source Sans Pro" w:cs="Arial"/>
                <w:sz w:val="20"/>
                <w:szCs w:val="20"/>
                <w:lang w:val="en-US"/>
              </w:rPr>
              <w:t xml:space="preserve">ate and </w:t>
            </w:r>
            <w:r w:rsidR="007E1555" w:rsidRPr="008E1601">
              <w:rPr>
                <w:rFonts w:ascii="Source Sans Pro" w:hAnsi="Source Sans Pro" w:cs="Arial"/>
                <w:sz w:val="20"/>
                <w:szCs w:val="20"/>
                <w:lang w:val="en-US"/>
              </w:rPr>
              <w:t>d</w:t>
            </w:r>
            <w:r w:rsidRPr="008E1601">
              <w:rPr>
                <w:rFonts w:ascii="Source Sans Pro" w:hAnsi="Source Sans Pro" w:cs="Arial"/>
                <w:sz w:val="20"/>
                <w:szCs w:val="20"/>
                <w:lang w:val="en-US"/>
              </w:rPr>
              <w:t>uration</w:t>
            </w:r>
          </w:p>
        </w:tc>
        <w:tc>
          <w:tcPr>
            <w:tcW w:w="6769" w:type="dxa"/>
          </w:tcPr>
          <w:p w14:paraId="725D0F8F"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 xml:space="preserve">From:  </w:t>
            </w:r>
            <w:r w:rsidRPr="008E1601">
              <w:rPr>
                <w:rFonts w:ascii="Source Sans Pro" w:hAnsi="Source Sans Pro" w:cs="Arial"/>
                <w:sz w:val="20"/>
                <w:szCs w:val="20"/>
              </w:rPr>
              <w:fldChar w:fldCharType="begin">
                <w:ffData>
                  <w:name w:val="Text3"/>
                  <w:enabled/>
                  <w:calcOnExit w:val="0"/>
                  <w:textInput/>
                </w:ffData>
              </w:fldChar>
            </w:r>
            <w:bookmarkStart w:id="3" w:name="Text3"/>
            <w:r w:rsidRPr="008E1601">
              <w:rPr>
                <w:rFonts w:ascii="Source Sans Pro" w:hAnsi="Source Sans Pro" w:cs="Arial"/>
                <w:sz w:val="20"/>
                <w:szCs w:val="20"/>
              </w:rPr>
              <w:instrText xml:space="preserve"> FORMTEXT </w:instrText>
            </w:r>
            <w:r w:rsidRPr="008E1601">
              <w:rPr>
                <w:rFonts w:ascii="Source Sans Pro" w:hAnsi="Source Sans Pro" w:cs="Arial"/>
                <w:sz w:val="20"/>
                <w:szCs w:val="20"/>
              </w:rPr>
            </w:r>
            <w:r w:rsidRPr="008E1601">
              <w:rPr>
                <w:rFonts w:ascii="Source Sans Pro" w:hAnsi="Source Sans Pro" w:cs="Arial"/>
                <w:sz w:val="20"/>
                <w:szCs w:val="20"/>
              </w:rPr>
              <w:fldChar w:fldCharType="separate"/>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sz w:val="20"/>
                <w:szCs w:val="20"/>
              </w:rPr>
              <w:fldChar w:fldCharType="end"/>
            </w:r>
            <w:bookmarkEnd w:id="3"/>
            <w:r w:rsidRPr="008E1601">
              <w:rPr>
                <w:rFonts w:ascii="Source Sans Pro" w:hAnsi="Source Sans Pro" w:cs="Arial"/>
                <w:sz w:val="20"/>
                <w:szCs w:val="20"/>
              </w:rPr>
              <w:t xml:space="preserve">                                                                  </w:t>
            </w:r>
            <w:r w:rsidRPr="008E1601">
              <w:rPr>
                <w:rFonts w:ascii="Source Sans Pro" w:hAnsi="Source Sans Pro" w:cs="Arial"/>
                <w:sz w:val="20"/>
                <w:szCs w:val="20"/>
                <w:lang w:val="en-US"/>
              </w:rPr>
              <w:t xml:space="preserve">To: </w:t>
            </w:r>
            <w:r w:rsidRPr="008E1601">
              <w:rPr>
                <w:rFonts w:ascii="Source Sans Pro" w:hAnsi="Source Sans Pro" w:cs="Arial"/>
                <w:sz w:val="20"/>
                <w:szCs w:val="20"/>
              </w:rPr>
              <w:fldChar w:fldCharType="begin">
                <w:ffData>
                  <w:name w:val="Text4"/>
                  <w:enabled/>
                  <w:calcOnExit w:val="0"/>
                  <w:textInput/>
                </w:ffData>
              </w:fldChar>
            </w:r>
            <w:bookmarkStart w:id="4" w:name="Text4"/>
            <w:r w:rsidRPr="008E1601">
              <w:rPr>
                <w:rFonts w:ascii="Source Sans Pro" w:hAnsi="Source Sans Pro" w:cs="Arial"/>
                <w:sz w:val="20"/>
                <w:szCs w:val="20"/>
              </w:rPr>
              <w:instrText xml:space="preserve"> FORMTEXT </w:instrText>
            </w:r>
            <w:r w:rsidRPr="008E1601">
              <w:rPr>
                <w:rFonts w:ascii="Source Sans Pro" w:hAnsi="Source Sans Pro" w:cs="Arial"/>
                <w:sz w:val="20"/>
                <w:szCs w:val="20"/>
              </w:rPr>
            </w:r>
            <w:r w:rsidRPr="008E1601">
              <w:rPr>
                <w:rFonts w:ascii="Source Sans Pro" w:hAnsi="Source Sans Pro" w:cs="Arial"/>
                <w:sz w:val="20"/>
                <w:szCs w:val="20"/>
              </w:rPr>
              <w:fldChar w:fldCharType="separate"/>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sz w:val="20"/>
                <w:szCs w:val="20"/>
              </w:rPr>
              <w:fldChar w:fldCharType="end"/>
            </w:r>
            <w:bookmarkEnd w:id="4"/>
          </w:p>
        </w:tc>
      </w:tr>
      <w:tr w:rsidR="0001139C" w:rsidRPr="008E1601" w14:paraId="355DD62F" w14:textId="77777777" w:rsidTr="0001139C">
        <w:tc>
          <w:tcPr>
            <w:tcW w:w="2287" w:type="dxa"/>
          </w:tcPr>
          <w:p w14:paraId="441A9AC2" w14:textId="0D493106"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t xml:space="preserve">Partner </w:t>
            </w:r>
            <w:r w:rsidR="00181031" w:rsidRPr="008E1601">
              <w:rPr>
                <w:rFonts w:ascii="Source Sans Pro" w:hAnsi="Source Sans Pro" w:cs="Arial"/>
                <w:sz w:val="20"/>
                <w:szCs w:val="20"/>
                <w:lang w:val="en-US"/>
              </w:rPr>
              <w:t>u</w:t>
            </w:r>
            <w:r w:rsidRPr="008E1601">
              <w:rPr>
                <w:rFonts w:ascii="Source Sans Pro" w:hAnsi="Source Sans Pro" w:cs="Arial"/>
                <w:sz w:val="20"/>
                <w:szCs w:val="20"/>
                <w:lang w:val="en-US"/>
              </w:rPr>
              <w:t>niversity</w:t>
            </w:r>
            <w:r w:rsidR="004F41D0" w:rsidRPr="008E1601">
              <w:rPr>
                <w:rFonts w:ascii="Source Sans Pro" w:hAnsi="Source Sans Pro" w:cs="Arial"/>
                <w:sz w:val="20"/>
                <w:szCs w:val="20"/>
                <w:lang w:val="en-US"/>
              </w:rPr>
              <w:t>(</w:t>
            </w:r>
            <w:proofErr w:type="spellStart"/>
            <w:r w:rsidR="004F41D0" w:rsidRPr="008E1601">
              <w:rPr>
                <w:rFonts w:ascii="Source Sans Pro" w:hAnsi="Source Sans Pro" w:cs="Arial"/>
                <w:sz w:val="20"/>
                <w:szCs w:val="20"/>
                <w:lang w:val="en-US"/>
              </w:rPr>
              <w:t>ies</w:t>
            </w:r>
            <w:proofErr w:type="spellEnd"/>
            <w:r w:rsidR="004F41D0" w:rsidRPr="008E1601">
              <w:rPr>
                <w:rFonts w:ascii="Source Sans Pro" w:hAnsi="Source Sans Pro" w:cs="Arial"/>
                <w:sz w:val="20"/>
                <w:szCs w:val="20"/>
                <w:lang w:val="en-US"/>
              </w:rPr>
              <w:t>)</w:t>
            </w:r>
          </w:p>
        </w:tc>
        <w:tc>
          <w:tcPr>
            <w:tcW w:w="6769" w:type="dxa"/>
          </w:tcPr>
          <w:p w14:paraId="4BAFE12A"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rPr>
              <w:fldChar w:fldCharType="begin">
                <w:ffData>
                  <w:name w:val="Text8"/>
                  <w:enabled/>
                  <w:calcOnExit w:val="0"/>
                  <w:textInput/>
                </w:ffData>
              </w:fldChar>
            </w:r>
            <w:r w:rsidRPr="008E1601">
              <w:rPr>
                <w:rFonts w:ascii="Source Sans Pro" w:hAnsi="Source Sans Pro" w:cs="Arial"/>
                <w:sz w:val="20"/>
                <w:szCs w:val="20"/>
              </w:rPr>
              <w:instrText xml:space="preserve"> FORMTEXT </w:instrText>
            </w:r>
            <w:r w:rsidRPr="008E1601">
              <w:rPr>
                <w:rFonts w:ascii="Source Sans Pro" w:hAnsi="Source Sans Pro" w:cs="Arial"/>
                <w:sz w:val="20"/>
                <w:szCs w:val="20"/>
              </w:rPr>
            </w:r>
            <w:r w:rsidRPr="008E1601">
              <w:rPr>
                <w:rFonts w:ascii="Source Sans Pro" w:hAnsi="Source Sans Pro" w:cs="Arial"/>
                <w:sz w:val="20"/>
                <w:szCs w:val="20"/>
              </w:rPr>
              <w:fldChar w:fldCharType="separate"/>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sz w:val="20"/>
                <w:szCs w:val="20"/>
              </w:rPr>
              <w:fldChar w:fldCharType="end"/>
            </w:r>
          </w:p>
        </w:tc>
      </w:tr>
      <w:tr w:rsidR="0001139C" w:rsidRPr="008E1601" w14:paraId="2257E7CF" w14:textId="77777777" w:rsidTr="0001139C">
        <w:tc>
          <w:tcPr>
            <w:tcW w:w="2287" w:type="dxa"/>
          </w:tcPr>
          <w:p w14:paraId="6BEE9F50"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Location of activity</w:t>
            </w:r>
          </w:p>
        </w:tc>
        <w:tc>
          <w:tcPr>
            <w:tcW w:w="6769" w:type="dxa"/>
          </w:tcPr>
          <w:p w14:paraId="3C62C2E3"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t xml:space="preserve">UZH: </w:t>
            </w:r>
            <w:r w:rsidRPr="008E1601">
              <w:rPr>
                <w:rFonts w:ascii="Source Sans Pro" w:hAnsi="Source Sans Pro" w:cs="Arial"/>
                <w:sz w:val="20"/>
                <w:szCs w:val="20"/>
              </w:rPr>
              <w:fldChar w:fldCharType="begin">
                <w:ffData>
                  <w:name w:val="Kontrollkästchen1"/>
                  <w:enabled/>
                  <w:calcOnExit w:val="0"/>
                  <w:checkBox>
                    <w:sizeAuto/>
                    <w:default w:val="0"/>
                  </w:checkBox>
                </w:ffData>
              </w:fldChar>
            </w:r>
            <w:bookmarkStart w:id="5" w:name="Kontrollkästchen1"/>
            <w:r w:rsidRPr="008E1601">
              <w:rPr>
                <w:rFonts w:ascii="Source Sans Pro" w:hAnsi="Source Sans Pro" w:cs="Arial"/>
                <w:sz w:val="20"/>
                <w:szCs w:val="20"/>
                <w:lang w:val="en-US"/>
              </w:rPr>
              <w:instrText xml:space="preserve"> FORMCHECKBOX </w:instrText>
            </w:r>
            <w:r w:rsidR="004A7811" w:rsidRPr="008E1601">
              <w:rPr>
                <w:rFonts w:ascii="Source Sans Pro" w:hAnsi="Source Sans Pro" w:cs="Arial"/>
                <w:sz w:val="20"/>
                <w:szCs w:val="20"/>
              </w:rPr>
            </w:r>
            <w:r w:rsidR="004A7811" w:rsidRPr="008E1601">
              <w:rPr>
                <w:rFonts w:ascii="Source Sans Pro" w:hAnsi="Source Sans Pro" w:cs="Arial"/>
                <w:sz w:val="20"/>
                <w:szCs w:val="20"/>
              </w:rPr>
              <w:fldChar w:fldCharType="separate"/>
            </w:r>
            <w:r w:rsidRPr="008E1601">
              <w:rPr>
                <w:rFonts w:ascii="Source Sans Pro" w:hAnsi="Source Sans Pro" w:cs="Arial"/>
                <w:sz w:val="20"/>
                <w:szCs w:val="20"/>
              </w:rPr>
              <w:fldChar w:fldCharType="end"/>
            </w:r>
            <w:bookmarkEnd w:id="5"/>
          </w:p>
          <w:p w14:paraId="33DB5E00" w14:textId="2C57D7D5"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t xml:space="preserve">Partner </w:t>
            </w:r>
            <w:r w:rsidR="006A1A1C" w:rsidRPr="008E1601">
              <w:rPr>
                <w:rFonts w:ascii="Source Sans Pro" w:hAnsi="Source Sans Pro" w:cs="Arial"/>
                <w:sz w:val="20"/>
                <w:szCs w:val="20"/>
                <w:lang w:val="en-US"/>
              </w:rPr>
              <w:t>u</w:t>
            </w:r>
            <w:r w:rsidRPr="008E1601">
              <w:rPr>
                <w:rFonts w:ascii="Source Sans Pro" w:hAnsi="Source Sans Pro" w:cs="Arial"/>
                <w:sz w:val="20"/>
                <w:szCs w:val="20"/>
                <w:lang w:val="en-US"/>
              </w:rPr>
              <w:t xml:space="preserve">niversity: </w:t>
            </w:r>
            <w:r w:rsidRPr="008E1601">
              <w:rPr>
                <w:rFonts w:ascii="Source Sans Pro" w:hAnsi="Source Sans Pro" w:cs="Arial"/>
                <w:sz w:val="20"/>
                <w:szCs w:val="20"/>
              </w:rPr>
              <w:fldChar w:fldCharType="begin">
                <w:ffData>
                  <w:name w:val="Kontrollkästchen2"/>
                  <w:enabled/>
                  <w:calcOnExit w:val="0"/>
                  <w:checkBox>
                    <w:sizeAuto/>
                    <w:default w:val="0"/>
                  </w:checkBox>
                </w:ffData>
              </w:fldChar>
            </w:r>
            <w:bookmarkStart w:id="6" w:name="Kontrollkästchen2"/>
            <w:r w:rsidRPr="008E1601">
              <w:rPr>
                <w:rFonts w:ascii="Source Sans Pro" w:hAnsi="Source Sans Pro" w:cs="Arial"/>
                <w:sz w:val="20"/>
                <w:szCs w:val="20"/>
                <w:lang w:val="en-US"/>
              </w:rPr>
              <w:instrText xml:space="preserve"> FORMCHECKBOX </w:instrText>
            </w:r>
            <w:r w:rsidR="004A7811" w:rsidRPr="008E1601">
              <w:rPr>
                <w:rFonts w:ascii="Source Sans Pro" w:hAnsi="Source Sans Pro" w:cs="Arial"/>
                <w:sz w:val="20"/>
                <w:szCs w:val="20"/>
              </w:rPr>
            </w:r>
            <w:r w:rsidR="004A7811" w:rsidRPr="008E1601">
              <w:rPr>
                <w:rFonts w:ascii="Source Sans Pro" w:hAnsi="Source Sans Pro" w:cs="Arial"/>
                <w:sz w:val="20"/>
                <w:szCs w:val="20"/>
              </w:rPr>
              <w:fldChar w:fldCharType="separate"/>
            </w:r>
            <w:r w:rsidRPr="008E1601">
              <w:rPr>
                <w:rFonts w:ascii="Source Sans Pro" w:hAnsi="Source Sans Pro" w:cs="Arial"/>
                <w:sz w:val="20"/>
                <w:szCs w:val="20"/>
              </w:rPr>
              <w:fldChar w:fldCharType="end"/>
            </w:r>
            <w:bookmarkEnd w:id="6"/>
            <w:r w:rsidRPr="008E1601">
              <w:rPr>
                <w:rFonts w:ascii="Source Sans Pro" w:hAnsi="Source Sans Pro" w:cs="Arial"/>
                <w:sz w:val="20"/>
                <w:szCs w:val="20"/>
                <w:lang w:val="en-US"/>
              </w:rPr>
              <w:t xml:space="preserve"> </w:t>
            </w:r>
          </w:p>
          <w:p w14:paraId="01B1F02F"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t xml:space="preserve">Other location: </w:t>
            </w:r>
            <w:r w:rsidRPr="008E1601">
              <w:rPr>
                <w:rFonts w:ascii="Source Sans Pro" w:hAnsi="Source Sans Pro" w:cs="Arial"/>
                <w:sz w:val="20"/>
                <w:szCs w:val="20"/>
              </w:rPr>
              <w:fldChar w:fldCharType="begin">
                <w:ffData>
                  <w:name w:val="Text5"/>
                  <w:enabled/>
                  <w:calcOnExit w:val="0"/>
                  <w:textInput/>
                </w:ffData>
              </w:fldChar>
            </w:r>
            <w:bookmarkStart w:id="7" w:name="Text5"/>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rPr>
            </w:r>
            <w:r w:rsidRPr="008E1601">
              <w:rPr>
                <w:rFonts w:ascii="Source Sans Pro" w:hAnsi="Source Sans Pro" w:cs="Arial"/>
                <w:sz w:val="20"/>
                <w:szCs w:val="20"/>
              </w:rPr>
              <w:fldChar w:fldCharType="separate"/>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sz w:val="20"/>
                <w:szCs w:val="20"/>
              </w:rPr>
              <w:fldChar w:fldCharType="end"/>
            </w:r>
            <w:bookmarkEnd w:id="7"/>
          </w:p>
        </w:tc>
      </w:tr>
    </w:tbl>
    <w:p w14:paraId="2164B48A" w14:textId="77777777" w:rsidR="0001139C" w:rsidRPr="008E1601" w:rsidRDefault="0001139C" w:rsidP="0001139C">
      <w:pPr>
        <w:rPr>
          <w:rFonts w:ascii="Source Sans Pro" w:hAnsi="Source Sans Pro" w:cs="Arial"/>
          <w:b/>
          <w:caps/>
          <w:lang w:val="en-US"/>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25"/>
        <w:gridCol w:w="6779"/>
      </w:tblGrid>
      <w:tr w:rsidR="0001139C" w:rsidRPr="008E1601" w14:paraId="49185267" w14:textId="77777777" w:rsidTr="008E1601">
        <w:tc>
          <w:tcPr>
            <w:tcW w:w="9056" w:type="dxa"/>
            <w:gridSpan w:val="2"/>
            <w:shd w:val="clear" w:color="auto" w:fill="D7D7D7"/>
          </w:tcPr>
          <w:p w14:paraId="2F6ECF6D"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b/>
                <w:sz w:val="20"/>
                <w:szCs w:val="20"/>
              </w:rPr>
              <w:t>2. Project Leader 1 (UZH)</w:t>
            </w:r>
          </w:p>
        </w:tc>
      </w:tr>
      <w:tr w:rsidR="0001139C" w:rsidRPr="008E1601" w14:paraId="71139C65" w14:textId="77777777" w:rsidTr="0001139C">
        <w:tc>
          <w:tcPr>
            <w:tcW w:w="2228" w:type="dxa"/>
          </w:tcPr>
          <w:p w14:paraId="451E1009"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Last name</w:t>
            </w:r>
          </w:p>
        </w:tc>
        <w:tc>
          <w:tcPr>
            <w:tcW w:w="6828" w:type="dxa"/>
          </w:tcPr>
          <w:p w14:paraId="2D5A0236"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9"/>
                  <w:enabled/>
                  <w:calcOnExit w:val="0"/>
                  <w:textInput/>
                </w:ffData>
              </w:fldChar>
            </w:r>
            <w:bookmarkStart w:id="8" w:name="Text9"/>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8"/>
          </w:p>
        </w:tc>
      </w:tr>
      <w:tr w:rsidR="0001139C" w:rsidRPr="008E1601" w14:paraId="2009E401" w14:textId="77777777" w:rsidTr="0001139C">
        <w:tc>
          <w:tcPr>
            <w:tcW w:w="2228" w:type="dxa"/>
          </w:tcPr>
          <w:p w14:paraId="1863B32C"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First name</w:t>
            </w:r>
          </w:p>
        </w:tc>
        <w:tc>
          <w:tcPr>
            <w:tcW w:w="6828" w:type="dxa"/>
          </w:tcPr>
          <w:p w14:paraId="43DD68CA"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10"/>
                  <w:enabled/>
                  <w:calcOnExit w:val="0"/>
                  <w:textInput/>
                </w:ffData>
              </w:fldChar>
            </w:r>
            <w:bookmarkStart w:id="9" w:name="Text10"/>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9"/>
          </w:p>
        </w:tc>
      </w:tr>
      <w:tr w:rsidR="0001139C" w:rsidRPr="008E1601" w14:paraId="652CCEFE" w14:textId="77777777" w:rsidTr="0001139C">
        <w:tc>
          <w:tcPr>
            <w:tcW w:w="2228" w:type="dxa"/>
          </w:tcPr>
          <w:p w14:paraId="367CACF1"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Title</w:t>
            </w:r>
          </w:p>
        </w:tc>
        <w:tc>
          <w:tcPr>
            <w:tcW w:w="6828" w:type="dxa"/>
          </w:tcPr>
          <w:p w14:paraId="68036454"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11"/>
                  <w:enabled/>
                  <w:calcOnExit w:val="0"/>
                  <w:textInput/>
                </w:ffData>
              </w:fldChar>
            </w:r>
            <w:bookmarkStart w:id="10" w:name="Text11"/>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10"/>
          </w:p>
        </w:tc>
      </w:tr>
      <w:tr w:rsidR="0001139C" w:rsidRPr="008E1601" w14:paraId="38C9A62C" w14:textId="77777777" w:rsidTr="0001139C">
        <w:tc>
          <w:tcPr>
            <w:tcW w:w="2228" w:type="dxa"/>
          </w:tcPr>
          <w:p w14:paraId="030DD65F"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Function</w:t>
            </w:r>
          </w:p>
        </w:tc>
        <w:tc>
          <w:tcPr>
            <w:tcW w:w="6828" w:type="dxa"/>
          </w:tcPr>
          <w:p w14:paraId="44E5A3CC"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12"/>
                  <w:enabled/>
                  <w:calcOnExit w:val="0"/>
                  <w:textInput/>
                </w:ffData>
              </w:fldChar>
            </w:r>
            <w:bookmarkStart w:id="11" w:name="Text12"/>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11"/>
          </w:p>
        </w:tc>
      </w:tr>
      <w:tr w:rsidR="0001139C" w:rsidRPr="008E1601" w14:paraId="77F6B77F" w14:textId="77777777" w:rsidTr="0001139C">
        <w:tc>
          <w:tcPr>
            <w:tcW w:w="2228" w:type="dxa"/>
          </w:tcPr>
          <w:p w14:paraId="2AF8C765" w14:textId="40FFE29E"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Institute/</w:t>
            </w:r>
            <w:r w:rsidR="007E1555" w:rsidRPr="008E1601">
              <w:rPr>
                <w:rFonts w:ascii="Source Sans Pro" w:hAnsi="Source Sans Pro" w:cs="Arial"/>
                <w:sz w:val="20"/>
                <w:szCs w:val="20"/>
                <w:lang w:val="en-US"/>
              </w:rPr>
              <w:t>d</w:t>
            </w:r>
            <w:r w:rsidRPr="008E1601">
              <w:rPr>
                <w:rFonts w:ascii="Source Sans Pro" w:hAnsi="Source Sans Pro" w:cs="Arial"/>
                <w:sz w:val="20"/>
                <w:szCs w:val="20"/>
                <w:lang w:val="en-US"/>
              </w:rPr>
              <w:t>epartment at UZH</w:t>
            </w:r>
          </w:p>
        </w:tc>
        <w:tc>
          <w:tcPr>
            <w:tcW w:w="6828" w:type="dxa"/>
          </w:tcPr>
          <w:p w14:paraId="25062644"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14"/>
                  <w:enabled/>
                  <w:calcOnExit w:val="0"/>
                  <w:textInput/>
                </w:ffData>
              </w:fldChar>
            </w:r>
            <w:bookmarkStart w:id="12" w:name="Text14"/>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12"/>
          </w:p>
        </w:tc>
      </w:tr>
      <w:tr w:rsidR="0001139C" w:rsidRPr="008E1601" w14:paraId="5749C4C4" w14:textId="77777777" w:rsidTr="0001139C">
        <w:tc>
          <w:tcPr>
            <w:tcW w:w="2228" w:type="dxa"/>
          </w:tcPr>
          <w:p w14:paraId="4EEA7733"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Faculty of UZH</w:t>
            </w:r>
          </w:p>
        </w:tc>
        <w:tc>
          <w:tcPr>
            <w:tcW w:w="6828" w:type="dxa"/>
          </w:tcPr>
          <w:p w14:paraId="13EBC74E"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15"/>
                  <w:enabled/>
                  <w:calcOnExit w:val="0"/>
                  <w:textInput/>
                </w:ffData>
              </w:fldChar>
            </w:r>
            <w:bookmarkStart w:id="13" w:name="Text15"/>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13"/>
          </w:p>
        </w:tc>
      </w:tr>
      <w:tr w:rsidR="0001139C" w:rsidRPr="008E1601" w14:paraId="36F7F113" w14:textId="77777777" w:rsidTr="0001139C">
        <w:tc>
          <w:tcPr>
            <w:tcW w:w="2228" w:type="dxa"/>
          </w:tcPr>
          <w:p w14:paraId="440E6D58"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Address</w:t>
            </w:r>
          </w:p>
        </w:tc>
        <w:tc>
          <w:tcPr>
            <w:tcW w:w="6828" w:type="dxa"/>
          </w:tcPr>
          <w:p w14:paraId="78859026"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16"/>
                  <w:enabled/>
                  <w:calcOnExit w:val="0"/>
                  <w:textInput/>
                </w:ffData>
              </w:fldChar>
            </w:r>
            <w:bookmarkStart w:id="14" w:name="Text16"/>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14"/>
          </w:p>
        </w:tc>
      </w:tr>
      <w:tr w:rsidR="0001139C" w:rsidRPr="008E1601" w14:paraId="6F2471B4" w14:textId="77777777" w:rsidTr="0001139C">
        <w:tc>
          <w:tcPr>
            <w:tcW w:w="2228" w:type="dxa"/>
          </w:tcPr>
          <w:p w14:paraId="60E835B3"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Phone</w:t>
            </w:r>
          </w:p>
        </w:tc>
        <w:tc>
          <w:tcPr>
            <w:tcW w:w="6828" w:type="dxa"/>
          </w:tcPr>
          <w:p w14:paraId="4760FF06"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17"/>
                  <w:enabled/>
                  <w:calcOnExit w:val="0"/>
                  <w:textInput/>
                </w:ffData>
              </w:fldChar>
            </w:r>
            <w:bookmarkStart w:id="15" w:name="Text17"/>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15"/>
          </w:p>
        </w:tc>
      </w:tr>
      <w:tr w:rsidR="0001139C" w:rsidRPr="008E1601" w14:paraId="4ED13A2E" w14:textId="77777777" w:rsidTr="0001139C">
        <w:tc>
          <w:tcPr>
            <w:tcW w:w="2228" w:type="dxa"/>
          </w:tcPr>
          <w:p w14:paraId="642AEF23"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E-mail</w:t>
            </w:r>
          </w:p>
        </w:tc>
        <w:tc>
          <w:tcPr>
            <w:tcW w:w="6828" w:type="dxa"/>
          </w:tcPr>
          <w:p w14:paraId="5E250F85"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18"/>
                  <w:enabled/>
                  <w:calcOnExit w:val="0"/>
                  <w:textInput/>
                </w:ffData>
              </w:fldChar>
            </w:r>
            <w:bookmarkStart w:id="16" w:name="Text18"/>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16"/>
          </w:p>
        </w:tc>
      </w:tr>
    </w:tbl>
    <w:p w14:paraId="4BB1E0E2" w14:textId="77777777" w:rsidR="0001139C" w:rsidRPr="008E1601" w:rsidRDefault="0001139C" w:rsidP="0001139C">
      <w:pPr>
        <w:rPr>
          <w:rFonts w:ascii="Source Sans Pro" w:hAnsi="Source Sans Pro" w:cs="Arial"/>
          <w:b/>
          <w:caps/>
          <w:lang w:val="en-US"/>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18"/>
        <w:gridCol w:w="6786"/>
      </w:tblGrid>
      <w:tr w:rsidR="0001139C" w:rsidRPr="008E1601" w14:paraId="4D9290BF" w14:textId="77777777" w:rsidTr="008E1601">
        <w:tc>
          <w:tcPr>
            <w:tcW w:w="9056" w:type="dxa"/>
            <w:gridSpan w:val="2"/>
            <w:shd w:val="clear" w:color="auto" w:fill="D7D7D7"/>
          </w:tcPr>
          <w:p w14:paraId="020D26B5" w14:textId="71DA2D57" w:rsidR="0001139C" w:rsidRPr="008E1601" w:rsidRDefault="0001139C" w:rsidP="009844E6">
            <w:pPr>
              <w:rPr>
                <w:rFonts w:ascii="Source Sans Pro" w:hAnsi="Source Sans Pro" w:cs="Arial"/>
                <w:sz w:val="20"/>
                <w:szCs w:val="20"/>
              </w:rPr>
            </w:pPr>
            <w:r w:rsidRPr="008E1601">
              <w:rPr>
                <w:rFonts w:ascii="Source Sans Pro" w:hAnsi="Source Sans Pro" w:cs="Arial"/>
                <w:b/>
                <w:sz w:val="20"/>
                <w:szCs w:val="20"/>
              </w:rPr>
              <w:t xml:space="preserve">3. Project Leader 2 </w:t>
            </w:r>
            <w:r w:rsidRPr="008E1601">
              <w:rPr>
                <w:rFonts w:ascii="Source Sans Pro" w:hAnsi="Source Sans Pro" w:cs="Arial"/>
                <w:b/>
                <w:sz w:val="20"/>
                <w:szCs w:val="20"/>
                <w:lang w:val="en-US"/>
              </w:rPr>
              <w:t>(</w:t>
            </w:r>
            <w:r w:rsidR="007E1555" w:rsidRPr="008E1601">
              <w:rPr>
                <w:rFonts w:ascii="Source Sans Pro" w:hAnsi="Source Sans Pro" w:cs="Arial"/>
                <w:b/>
                <w:sz w:val="20"/>
                <w:szCs w:val="20"/>
                <w:lang w:val="en-US"/>
              </w:rPr>
              <w:t>p</w:t>
            </w:r>
            <w:r w:rsidRPr="008E1601">
              <w:rPr>
                <w:rFonts w:ascii="Source Sans Pro" w:hAnsi="Source Sans Pro" w:cs="Arial"/>
                <w:b/>
                <w:sz w:val="20"/>
                <w:szCs w:val="20"/>
                <w:lang w:val="en-US"/>
              </w:rPr>
              <w:t xml:space="preserve">artner </w:t>
            </w:r>
            <w:r w:rsidR="007E1555" w:rsidRPr="008E1601">
              <w:rPr>
                <w:rFonts w:ascii="Source Sans Pro" w:hAnsi="Source Sans Pro" w:cs="Arial"/>
                <w:b/>
                <w:sz w:val="20"/>
                <w:szCs w:val="20"/>
                <w:lang w:val="en-US"/>
              </w:rPr>
              <w:t>u</w:t>
            </w:r>
            <w:r w:rsidRPr="008E1601">
              <w:rPr>
                <w:rFonts w:ascii="Source Sans Pro" w:hAnsi="Source Sans Pro" w:cs="Arial"/>
                <w:b/>
                <w:sz w:val="20"/>
                <w:szCs w:val="20"/>
                <w:lang w:val="en-US"/>
              </w:rPr>
              <w:t>niversity)</w:t>
            </w:r>
          </w:p>
        </w:tc>
      </w:tr>
      <w:tr w:rsidR="0001139C" w:rsidRPr="008E1601" w14:paraId="3D7F0571" w14:textId="77777777" w:rsidTr="0001139C">
        <w:tc>
          <w:tcPr>
            <w:tcW w:w="2221" w:type="dxa"/>
          </w:tcPr>
          <w:p w14:paraId="0AC7C290"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Last name</w:t>
            </w:r>
          </w:p>
        </w:tc>
        <w:tc>
          <w:tcPr>
            <w:tcW w:w="6835" w:type="dxa"/>
          </w:tcPr>
          <w:p w14:paraId="2C7FCA42"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19"/>
                  <w:enabled/>
                  <w:calcOnExit w:val="0"/>
                  <w:textInput/>
                </w:ffData>
              </w:fldChar>
            </w:r>
            <w:bookmarkStart w:id="17" w:name="Text19"/>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17"/>
          </w:p>
        </w:tc>
      </w:tr>
      <w:tr w:rsidR="0001139C" w:rsidRPr="008E1601" w14:paraId="56D8DB4F" w14:textId="77777777" w:rsidTr="0001139C">
        <w:tc>
          <w:tcPr>
            <w:tcW w:w="2221" w:type="dxa"/>
          </w:tcPr>
          <w:p w14:paraId="4D00941F"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First name</w:t>
            </w:r>
          </w:p>
        </w:tc>
        <w:tc>
          <w:tcPr>
            <w:tcW w:w="6835" w:type="dxa"/>
          </w:tcPr>
          <w:p w14:paraId="2A3F3B76"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20"/>
                  <w:enabled/>
                  <w:calcOnExit w:val="0"/>
                  <w:textInput/>
                </w:ffData>
              </w:fldChar>
            </w:r>
            <w:bookmarkStart w:id="18" w:name="Text20"/>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18"/>
          </w:p>
        </w:tc>
      </w:tr>
      <w:tr w:rsidR="0001139C" w:rsidRPr="008E1601" w14:paraId="4E23BD49" w14:textId="77777777" w:rsidTr="0001139C">
        <w:tc>
          <w:tcPr>
            <w:tcW w:w="2221" w:type="dxa"/>
          </w:tcPr>
          <w:p w14:paraId="58623D70"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Title</w:t>
            </w:r>
          </w:p>
        </w:tc>
        <w:tc>
          <w:tcPr>
            <w:tcW w:w="6835" w:type="dxa"/>
          </w:tcPr>
          <w:p w14:paraId="4BDBE66D"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21"/>
                  <w:enabled/>
                  <w:calcOnExit w:val="0"/>
                  <w:textInput/>
                </w:ffData>
              </w:fldChar>
            </w:r>
            <w:bookmarkStart w:id="19" w:name="Text21"/>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19"/>
          </w:p>
        </w:tc>
      </w:tr>
      <w:tr w:rsidR="0001139C" w:rsidRPr="008E1601" w14:paraId="2596CE62" w14:textId="77777777" w:rsidTr="0001139C">
        <w:tc>
          <w:tcPr>
            <w:tcW w:w="2221" w:type="dxa"/>
          </w:tcPr>
          <w:p w14:paraId="4C21839E"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Function</w:t>
            </w:r>
          </w:p>
        </w:tc>
        <w:tc>
          <w:tcPr>
            <w:tcW w:w="6835" w:type="dxa"/>
          </w:tcPr>
          <w:p w14:paraId="3CC32608"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22"/>
                  <w:enabled/>
                  <w:calcOnExit w:val="0"/>
                  <w:textInput/>
                </w:ffData>
              </w:fldChar>
            </w:r>
            <w:bookmarkStart w:id="20" w:name="Text22"/>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20"/>
          </w:p>
        </w:tc>
      </w:tr>
      <w:tr w:rsidR="0001139C" w:rsidRPr="008E1601" w14:paraId="0C4207E1" w14:textId="77777777" w:rsidTr="0001139C">
        <w:tc>
          <w:tcPr>
            <w:tcW w:w="2221" w:type="dxa"/>
          </w:tcPr>
          <w:p w14:paraId="25785866"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Home institution</w:t>
            </w:r>
          </w:p>
        </w:tc>
        <w:tc>
          <w:tcPr>
            <w:tcW w:w="6835" w:type="dxa"/>
          </w:tcPr>
          <w:p w14:paraId="14E40FE2"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23"/>
                  <w:enabled/>
                  <w:calcOnExit w:val="0"/>
                  <w:textInput/>
                </w:ffData>
              </w:fldChar>
            </w:r>
            <w:bookmarkStart w:id="21" w:name="Text23"/>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21"/>
          </w:p>
        </w:tc>
      </w:tr>
      <w:tr w:rsidR="0001139C" w:rsidRPr="008E1601" w14:paraId="6E24BB69" w14:textId="77777777" w:rsidTr="0001139C">
        <w:tc>
          <w:tcPr>
            <w:tcW w:w="2221" w:type="dxa"/>
          </w:tcPr>
          <w:p w14:paraId="5C34EDBF" w14:textId="5A0A632E"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Institute/</w:t>
            </w:r>
            <w:r w:rsidR="007E1555" w:rsidRPr="008E1601">
              <w:rPr>
                <w:rFonts w:ascii="Source Sans Pro" w:hAnsi="Source Sans Pro" w:cs="Arial"/>
                <w:sz w:val="20"/>
                <w:szCs w:val="20"/>
                <w:lang w:val="en-US"/>
              </w:rPr>
              <w:t>d</w:t>
            </w:r>
            <w:r w:rsidRPr="008E1601">
              <w:rPr>
                <w:rFonts w:ascii="Source Sans Pro" w:hAnsi="Source Sans Pro" w:cs="Arial"/>
                <w:sz w:val="20"/>
                <w:szCs w:val="20"/>
                <w:lang w:val="en-US"/>
              </w:rPr>
              <w:t>epartment</w:t>
            </w:r>
          </w:p>
        </w:tc>
        <w:tc>
          <w:tcPr>
            <w:tcW w:w="6835" w:type="dxa"/>
          </w:tcPr>
          <w:p w14:paraId="75919C43"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24"/>
                  <w:enabled/>
                  <w:calcOnExit w:val="0"/>
                  <w:textInput/>
                </w:ffData>
              </w:fldChar>
            </w:r>
            <w:bookmarkStart w:id="22" w:name="Text24"/>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22"/>
          </w:p>
        </w:tc>
      </w:tr>
      <w:tr w:rsidR="0001139C" w:rsidRPr="008E1601" w14:paraId="7A75A15D" w14:textId="77777777" w:rsidTr="0001139C">
        <w:tc>
          <w:tcPr>
            <w:tcW w:w="2221" w:type="dxa"/>
          </w:tcPr>
          <w:p w14:paraId="12369BC4"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Faculty</w:t>
            </w:r>
          </w:p>
        </w:tc>
        <w:tc>
          <w:tcPr>
            <w:tcW w:w="6835" w:type="dxa"/>
          </w:tcPr>
          <w:p w14:paraId="540261FA"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25"/>
                  <w:enabled/>
                  <w:calcOnExit w:val="0"/>
                  <w:textInput/>
                </w:ffData>
              </w:fldChar>
            </w:r>
            <w:bookmarkStart w:id="23" w:name="Text25"/>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23"/>
          </w:p>
        </w:tc>
      </w:tr>
      <w:tr w:rsidR="0001139C" w:rsidRPr="008E1601" w14:paraId="22D94D1A" w14:textId="77777777" w:rsidTr="0001139C">
        <w:tc>
          <w:tcPr>
            <w:tcW w:w="2221" w:type="dxa"/>
          </w:tcPr>
          <w:p w14:paraId="0DBC5C0F"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Address</w:t>
            </w:r>
          </w:p>
        </w:tc>
        <w:tc>
          <w:tcPr>
            <w:tcW w:w="6835" w:type="dxa"/>
          </w:tcPr>
          <w:p w14:paraId="0E2454E3"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26"/>
                  <w:enabled/>
                  <w:calcOnExit w:val="0"/>
                  <w:textInput/>
                </w:ffData>
              </w:fldChar>
            </w:r>
            <w:bookmarkStart w:id="24" w:name="Text26"/>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24"/>
          </w:p>
        </w:tc>
      </w:tr>
      <w:tr w:rsidR="0001139C" w:rsidRPr="008E1601" w14:paraId="62266DBD" w14:textId="77777777" w:rsidTr="0001139C">
        <w:tc>
          <w:tcPr>
            <w:tcW w:w="2221" w:type="dxa"/>
          </w:tcPr>
          <w:p w14:paraId="056FA09C"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Phone</w:t>
            </w:r>
          </w:p>
        </w:tc>
        <w:tc>
          <w:tcPr>
            <w:tcW w:w="6835" w:type="dxa"/>
          </w:tcPr>
          <w:p w14:paraId="2671430F"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27"/>
                  <w:enabled/>
                  <w:calcOnExit w:val="0"/>
                  <w:textInput/>
                </w:ffData>
              </w:fldChar>
            </w:r>
            <w:bookmarkStart w:id="25" w:name="Text27"/>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25"/>
          </w:p>
        </w:tc>
      </w:tr>
      <w:tr w:rsidR="0001139C" w:rsidRPr="008E1601" w14:paraId="5D82963A" w14:textId="77777777" w:rsidTr="0001139C">
        <w:tc>
          <w:tcPr>
            <w:tcW w:w="2221" w:type="dxa"/>
          </w:tcPr>
          <w:p w14:paraId="774CDCF3"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E-mail</w:t>
            </w:r>
          </w:p>
        </w:tc>
        <w:tc>
          <w:tcPr>
            <w:tcW w:w="6835" w:type="dxa"/>
          </w:tcPr>
          <w:p w14:paraId="5AC548B1"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28"/>
                  <w:enabled/>
                  <w:calcOnExit w:val="0"/>
                  <w:textInput/>
                </w:ffData>
              </w:fldChar>
            </w:r>
            <w:bookmarkStart w:id="26" w:name="Text28"/>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26"/>
          </w:p>
        </w:tc>
      </w:tr>
    </w:tbl>
    <w:p w14:paraId="75CA066F" w14:textId="77777777" w:rsidR="0001139C" w:rsidRPr="008E1601" w:rsidRDefault="0001139C" w:rsidP="0001139C">
      <w:pPr>
        <w:rPr>
          <w:rFonts w:ascii="Source Sans Pro" w:hAnsi="Source Sans Pro"/>
          <w:b/>
          <w:caps/>
          <w:lang w:val="en-US"/>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17"/>
        <w:gridCol w:w="6787"/>
      </w:tblGrid>
      <w:tr w:rsidR="0001139C" w:rsidRPr="008E1601" w14:paraId="75CCEA7F" w14:textId="77777777" w:rsidTr="008E1601">
        <w:trPr>
          <w:tblHeader/>
        </w:trPr>
        <w:tc>
          <w:tcPr>
            <w:tcW w:w="9056" w:type="dxa"/>
            <w:gridSpan w:val="2"/>
            <w:shd w:val="clear" w:color="auto" w:fill="D7D7D7"/>
          </w:tcPr>
          <w:p w14:paraId="6265C895" w14:textId="5B8BD039" w:rsidR="0001139C" w:rsidRPr="008E1601" w:rsidRDefault="0001139C" w:rsidP="009844E6">
            <w:pPr>
              <w:rPr>
                <w:rFonts w:ascii="Source Sans Pro" w:hAnsi="Source Sans Pro" w:cs="Arial"/>
                <w:sz w:val="20"/>
                <w:szCs w:val="20"/>
              </w:rPr>
            </w:pPr>
            <w:r w:rsidRPr="008E1601">
              <w:rPr>
                <w:rFonts w:ascii="Source Sans Pro" w:hAnsi="Source Sans Pro" w:cs="Arial"/>
                <w:b/>
                <w:sz w:val="20"/>
                <w:szCs w:val="20"/>
              </w:rPr>
              <w:lastRenderedPageBreak/>
              <w:t>4.</w:t>
            </w:r>
            <w:r w:rsidRPr="008E1601">
              <w:rPr>
                <w:rFonts w:ascii="Source Sans Pro" w:hAnsi="Source Sans Pro" w:cs="Arial"/>
                <w:b/>
                <w:sz w:val="20"/>
                <w:szCs w:val="20"/>
                <w:lang w:val="en-US"/>
              </w:rPr>
              <w:t xml:space="preserve"> Project </w:t>
            </w:r>
            <w:r w:rsidR="007E1555" w:rsidRPr="008E1601">
              <w:rPr>
                <w:rFonts w:ascii="Source Sans Pro" w:hAnsi="Source Sans Pro" w:cs="Arial"/>
                <w:b/>
                <w:sz w:val="20"/>
                <w:szCs w:val="20"/>
                <w:lang w:val="en-US"/>
              </w:rPr>
              <w:t>p</w:t>
            </w:r>
            <w:r w:rsidRPr="008E1601">
              <w:rPr>
                <w:rFonts w:ascii="Source Sans Pro" w:hAnsi="Source Sans Pro" w:cs="Arial"/>
                <w:b/>
                <w:sz w:val="20"/>
                <w:szCs w:val="20"/>
                <w:lang w:val="en-US"/>
              </w:rPr>
              <w:t>articipant</w:t>
            </w:r>
          </w:p>
        </w:tc>
      </w:tr>
      <w:tr w:rsidR="0001139C" w:rsidRPr="008E1601" w14:paraId="2D6D0101" w14:textId="77777777" w:rsidTr="0001139C">
        <w:tc>
          <w:tcPr>
            <w:tcW w:w="2220" w:type="dxa"/>
          </w:tcPr>
          <w:p w14:paraId="514CF954"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Last name</w:t>
            </w:r>
          </w:p>
        </w:tc>
        <w:tc>
          <w:tcPr>
            <w:tcW w:w="6836" w:type="dxa"/>
          </w:tcPr>
          <w:p w14:paraId="1105FAA3"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29"/>
                  <w:enabled/>
                  <w:calcOnExit w:val="0"/>
                  <w:textInput/>
                </w:ffData>
              </w:fldChar>
            </w:r>
            <w:bookmarkStart w:id="27" w:name="Text29"/>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27"/>
          </w:p>
        </w:tc>
      </w:tr>
      <w:tr w:rsidR="0001139C" w:rsidRPr="008E1601" w14:paraId="20BB17CA" w14:textId="77777777" w:rsidTr="0001139C">
        <w:tc>
          <w:tcPr>
            <w:tcW w:w="2220" w:type="dxa"/>
          </w:tcPr>
          <w:p w14:paraId="49CC4945"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First name</w:t>
            </w:r>
          </w:p>
        </w:tc>
        <w:tc>
          <w:tcPr>
            <w:tcW w:w="6836" w:type="dxa"/>
          </w:tcPr>
          <w:p w14:paraId="3D23C7F7"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30"/>
                  <w:enabled/>
                  <w:calcOnExit w:val="0"/>
                  <w:textInput/>
                </w:ffData>
              </w:fldChar>
            </w:r>
            <w:bookmarkStart w:id="28" w:name="Text30"/>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28"/>
          </w:p>
        </w:tc>
      </w:tr>
      <w:tr w:rsidR="0001139C" w:rsidRPr="008E1601" w14:paraId="1716E909" w14:textId="77777777" w:rsidTr="0001139C">
        <w:tc>
          <w:tcPr>
            <w:tcW w:w="2220" w:type="dxa"/>
          </w:tcPr>
          <w:p w14:paraId="448C57AE"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Title</w:t>
            </w:r>
          </w:p>
        </w:tc>
        <w:tc>
          <w:tcPr>
            <w:tcW w:w="6836" w:type="dxa"/>
          </w:tcPr>
          <w:p w14:paraId="570C89FF"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31"/>
                  <w:enabled/>
                  <w:calcOnExit w:val="0"/>
                  <w:textInput/>
                </w:ffData>
              </w:fldChar>
            </w:r>
            <w:bookmarkStart w:id="29" w:name="Text31"/>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29"/>
          </w:p>
        </w:tc>
      </w:tr>
      <w:tr w:rsidR="0001139C" w:rsidRPr="008E1601" w14:paraId="28C27BE8" w14:textId="77777777" w:rsidTr="0001139C">
        <w:tc>
          <w:tcPr>
            <w:tcW w:w="2220" w:type="dxa"/>
          </w:tcPr>
          <w:p w14:paraId="64F6B93C"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Function</w:t>
            </w:r>
          </w:p>
        </w:tc>
        <w:tc>
          <w:tcPr>
            <w:tcW w:w="6836" w:type="dxa"/>
          </w:tcPr>
          <w:p w14:paraId="682D3120"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32"/>
                  <w:enabled/>
                  <w:calcOnExit w:val="0"/>
                  <w:textInput/>
                </w:ffData>
              </w:fldChar>
            </w:r>
            <w:bookmarkStart w:id="30" w:name="Text32"/>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30"/>
          </w:p>
        </w:tc>
      </w:tr>
      <w:tr w:rsidR="0001139C" w:rsidRPr="008E1601" w14:paraId="170AE97A" w14:textId="77777777" w:rsidTr="0001139C">
        <w:tc>
          <w:tcPr>
            <w:tcW w:w="2220" w:type="dxa"/>
          </w:tcPr>
          <w:p w14:paraId="4818409B"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Home institution</w:t>
            </w:r>
          </w:p>
        </w:tc>
        <w:tc>
          <w:tcPr>
            <w:tcW w:w="6836" w:type="dxa"/>
          </w:tcPr>
          <w:p w14:paraId="65736587"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33"/>
                  <w:enabled/>
                  <w:calcOnExit w:val="0"/>
                  <w:textInput/>
                </w:ffData>
              </w:fldChar>
            </w:r>
            <w:bookmarkStart w:id="31" w:name="Text33"/>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31"/>
          </w:p>
        </w:tc>
      </w:tr>
      <w:tr w:rsidR="0001139C" w:rsidRPr="008E1601" w14:paraId="03DA7955" w14:textId="77777777" w:rsidTr="0001139C">
        <w:tc>
          <w:tcPr>
            <w:tcW w:w="2220" w:type="dxa"/>
          </w:tcPr>
          <w:p w14:paraId="18ABA359" w14:textId="1DC005DB"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Institute/</w:t>
            </w:r>
            <w:r w:rsidR="007E1555" w:rsidRPr="008E1601">
              <w:rPr>
                <w:rFonts w:ascii="Source Sans Pro" w:hAnsi="Source Sans Pro" w:cs="Arial"/>
                <w:sz w:val="20"/>
                <w:szCs w:val="20"/>
                <w:lang w:val="en-US"/>
              </w:rPr>
              <w:t>d</w:t>
            </w:r>
            <w:r w:rsidRPr="008E1601">
              <w:rPr>
                <w:rFonts w:ascii="Source Sans Pro" w:hAnsi="Source Sans Pro" w:cs="Arial"/>
                <w:sz w:val="20"/>
                <w:szCs w:val="20"/>
                <w:lang w:val="en-US"/>
              </w:rPr>
              <w:t>epartment</w:t>
            </w:r>
          </w:p>
        </w:tc>
        <w:tc>
          <w:tcPr>
            <w:tcW w:w="6836" w:type="dxa"/>
          </w:tcPr>
          <w:p w14:paraId="0BA63F63"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34"/>
                  <w:enabled/>
                  <w:calcOnExit w:val="0"/>
                  <w:textInput/>
                </w:ffData>
              </w:fldChar>
            </w:r>
            <w:bookmarkStart w:id="32" w:name="Text34"/>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32"/>
          </w:p>
        </w:tc>
      </w:tr>
      <w:tr w:rsidR="0001139C" w:rsidRPr="008E1601" w14:paraId="729284C1" w14:textId="77777777" w:rsidTr="0001139C">
        <w:tc>
          <w:tcPr>
            <w:tcW w:w="2220" w:type="dxa"/>
          </w:tcPr>
          <w:p w14:paraId="6F6D667A"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Faculty</w:t>
            </w:r>
          </w:p>
        </w:tc>
        <w:tc>
          <w:tcPr>
            <w:tcW w:w="6836" w:type="dxa"/>
          </w:tcPr>
          <w:p w14:paraId="530143CA"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35"/>
                  <w:enabled/>
                  <w:calcOnExit w:val="0"/>
                  <w:textInput/>
                </w:ffData>
              </w:fldChar>
            </w:r>
            <w:bookmarkStart w:id="33" w:name="Text35"/>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33"/>
          </w:p>
        </w:tc>
      </w:tr>
      <w:tr w:rsidR="0001139C" w:rsidRPr="008E1601" w14:paraId="1C35DA21" w14:textId="77777777" w:rsidTr="0001139C">
        <w:tc>
          <w:tcPr>
            <w:tcW w:w="2220" w:type="dxa"/>
          </w:tcPr>
          <w:p w14:paraId="79FBE149"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Address</w:t>
            </w:r>
          </w:p>
        </w:tc>
        <w:tc>
          <w:tcPr>
            <w:tcW w:w="6836" w:type="dxa"/>
          </w:tcPr>
          <w:p w14:paraId="4EFEB36A"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36"/>
                  <w:enabled/>
                  <w:calcOnExit w:val="0"/>
                  <w:textInput/>
                </w:ffData>
              </w:fldChar>
            </w:r>
            <w:bookmarkStart w:id="34" w:name="Text36"/>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34"/>
          </w:p>
        </w:tc>
      </w:tr>
      <w:tr w:rsidR="0001139C" w:rsidRPr="008E1601" w14:paraId="7CD1D1FA" w14:textId="77777777" w:rsidTr="0001139C">
        <w:tc>
          <w:tcPr>
            <w:tcW w:w="2220" w:type="dxa"/>
          </w:tcPr>
          <w:p w14:paraId="58FDD7B0"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Phone</w:t>
            </w:r>
          </w:p>
        </w:tc>
        <w:tc>
          <w:tcPr>
            <w:tcW w:w="6836" w:type="dxa"/>
          </w:tcPr>
          <w:p w14:paraId="1D486184"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37"/>
                  <w:enabled/>
                  <w:calcOnExit w:val="0"/>
                  <w:textInput/>
                </w:ffData>
              </w:fldChar>
            </w:r>
            <w:bookmarkStart w:id="35" w:name="Text37"/>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35"/>
          </w:p>
        </w:tc>
      </w:tr>
      <w:tr w:rsidR="0001139C" w:rsidRPr="008E1601" w14:paraId="2DAF7AC4" w14:textId="77777777" w:rsidTr="0001139C">
        <w:tc>
          <w:tcPr>
            <w:tcW w:w="2220" w:type="dxa"/>
          </w:tcPr>
          <w:p w14:paraId="18715989"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E-mail</w:t>
            </w:r>
          </w:p>
        </w:tc>
        <w:tc>
          <w:tcPr>
            <w:tcW w:w="6836" w:type="dxa"/>
          </w:tcPr>
          <w:p w14:paraId="4F849E08" w14:textId="77777777" w:rsidR="0001139C" w:rsidRPr="008E1601" w:rsidRDefault="0001139C" w:rsidP="009844E6">
            <w:pPr>
              <w:rPr>
                <w:rFonts w:ascii="Source Sans Pro" w:hAnsi="Source Sans Pro" w:cs="Arial"/>
                <w:sz w:val="16"/>
                <w:szCs w:val="16"/>
                <w:lang w:val="en-US"/>
              </w:rPr>
            </w:pPr>
            <w:r w:rsidRPr="008E1601">
              <w:rPr>
                <w:rFonts w:ascii="Source Sans Pro" w:hAnsi="Source Sans Pro" w:cs="Arial"/>
                <w:sz w:val="16"/>
                <w:szCs w:val="16"/>
                <w:lang w:val="en-US"/>
              </w:rPr>
              <w:fldChar w:fldCharType="begin">
                <w:ffData>
                  <w:name w:val="Text38"/>
                  <w:enabled/>
                  <w:calcOnExit w:val="0"/>
                  <w:textInput/>
                </w:ffData>
              </w:fldChar>
            </w:r>
            <w:bookmarkStart w:id="36" w:name="Text38"/>
            <w:r w:rsidRPr="008E1601">
              <w:rPr>
                <w:rFonts w:ascii="Source Sans Pro" w:hAnsi="Source Sans Pro" w:cs="Arial"/>
                <w:sz w:val="16"/>
                <w:szCs w:val="16"/>
                <w:lang w:val="en-US"/>
              </w:rPr>
              <w:instrText xml:space="preserve"> FORMTEXT </w:instrText>
            </w:r>
            <w:r w:rsidRPr="008E1601">
              <w:rPr>
                <w:rFonts w:ascii="Source Sans Pro" w:hAnsi="Source Sans Pro" w:cs="Arial"/>
                <w:sz w:val="16"/>
                <w:szCs w:val="16"/>
                <w:lang w:val="en-US"/>
              </w:rPr>
            </w:r>
            <w:r w:rsidRPr="008E1601">
              <w:rPr>
                <w:rFonts w:ascii="Source Sans Pro" w:hAnsi="Source Sans Pro" w:cs="Arial"/>
                <w:sz w:val="16"/>
                <w:szCs w:val="16"/>
                <w:lang w:val="en-US"/>
              </w:rPr>
              <w:fldChar w:fldCharType="separate"/>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noProof/>
                <w:sz w:val="16"/>
                <w:szCs w:val="16"/>
                <w:lang w:val="en-US"/>
              </w:rPr>
              <w:t> </w:t>
            </w:r>
            <w:r w:rsidRPr="008E1601">
              <w:rPr>
                <w:rFonts w:ascii="Source Sans Pro" w:hAnsi="Source Sans Pro" w:cs="Arial"/>
                <w:sz w:val="16"/>
                <w:szCs w:val="16"/>
                <w:lang w:val="en-US"/>
              </w:rPr>
              <w:fldChar w:fldCharType="end"/>
            </w:r>
            <w:bookmarkEnd w:id="36"/>
          </w:p>
        </w:tc>
      </w:tr>
    </w:tbl>
    <w:p w14:paraId="40056D39" w14:textId="77777777" w:rsidR="0001139C" w:rsidRPr="008E1601" w:rsidRDefault="0001139C" w:rsidP="0001139C">
      <w:pPr>
        <w:rPr>
          <w:rFonts w:ascii="Source Sans Pro" w:hAnsi="Source Sans Pro" w:cs="Arial"/>
          <w:b/>
          <w:caps/>
          <w:lang w:val="en-US"/>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218"/>
        <w:gridCol w:w="6786"/>
      </w:tblGrid>
      <w:tr w:rsidR="0001139C" w:rsidRPr="008E1601" w14:paraId="34923707" w14:textId="77777777" w:rsidTr="008E1601">
        <w:tc>
          <w:tcPr>
            <w:tcW w:w="9056" w:type="dxa"/>
            <w:gridSpan w:val="2"/>
            <w:shd w:val="clear" w:color="auto" w:fill="D7D7D7"/>
          </w:tcPr>
          <w:p w14:paraId="2B3BEA24" w14:textId="6AAD72A8" w:rsidR="0001139C" w:rsidRPr="008E1601" w:rsidRDefault="0001139C" w:rsidP="009844E6">
            <w:pPr>
              <w:rPr>
                <w:rFonts w:ascii="Source Sans Pro" w:hAnsi="Source Sans Pro" w:cs="Arial"/>
                <w:sz w:val="20"/>
                <w:szCs w:val="20"/>
              </w:rPr>
            </w:pPr>
            <w:r w:rsidRPr="008E1601">
              <w:rPr>
                <w:rFonts w:ascii="Source Sans Pro" w:hAnsi="Source Sans Pro" w:cs="Arial"/>
                <w:b/>
                <w:sz w:val="20"/>
                <w:szCs w:val="20"/>
              </w:rPr>
              <w:t xml:space="preserve">5. </w:t>
            </w:r>
            <w:r w:rsidRPr="008E1601">
              <w:rPr>
                <w:rFonts w:ascii="Source Sans Pro" w:hAnsi="Source Sans Pro" w:cs="Arial"/>
                <w:b/>
                <w:sz w:val="20"/>
                <w:szCs w:val="20"/>
                <w:lang w:val="en-US"/>
              </w:rPr>
              <w:t xml:space="preserve">Project </w:t>
            </w:r>
            <w:r w:rsidR="007E1555" w:rsidRPr="008E1601">
              <w:rPr>
                <w:rFonts w:ascii="Source Sans Pro" w:hAnsi="Source Sans Pro" w:cs="Arial"/>
                <w:b/>
                <w:sz w:val="20"/>
                <w:szCs w:val="20"/>
                <w:lang w:val="en-US"/>
              </w:rPr>
              <w:t>p</w:t>
            </w:r>
            <w:r w:rsidRPr="008E1601">
              <w:rPr>
                <w:rFonts w:ascii="Source Sans Pro" w:hAnsi="Source Sans Pro" w:cs="Arial"/>
                <w:b/>
                <w:sz w:val="20"/>
                <w:szCs w:val="20"/>
                <w:lang w:val="en-US"/>
              </w:rPr>
              <w:t>articipant</w:t>
            </w:r>
          </w:p>
        </w:tc>
      </w:tr>
      <w:tr w:rsidR="0001139C" w:rsidRPr="008E1601" w14:paraId="7217BD6C" w14:textId="77777777" w:rsidTr="0001139C">
        <w:tc>
          <w:tcPr>
            <w:tcW w:w="2221" w:type="dxa"/>
          </w:tcPr>
          <w:p w14:paraId="6855DA1D"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Last name</w:t>
            </w:r>
          </w:p>
        </w:tc>
        <w:tc>
          <w:tcPr>
            <w:tcW w:w="6835" w:type="dxa"/>
          </w:tcPr>
          <w:p w14:paraId="409D6AD1"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39"/>
                  <w:enabled/>
                  <w:calcOnExit w:val="0"/>
                  <w:textInput/>
                </w:ffData>
              </w:fldChar>
            </w:r>
            <w:bookmarkStart w:id="37" w:name="Text39"/>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37"/>
          </w:p>
        </w:tc>
      </w:tr>
      <w:tr w:rsidR="0001139C" w:rsidRPr="008E1601" w14:paraId="2A411AAE" w14:textId="77777777" w:rsidTr="0001139C">
        <w:tc>
          <w:tcPr>
            <w:tcW w:w="2221" w:type="dxa"/>
          </w:tcPr>
          <w:p w14:paraId="13CACED9"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First name</w:t>
            </w:r>
          </w:p>
        </w:tc>
        <w:tc>
          <w:tcPr>
            <w:tcW w:w="6835" w:type="dxa"/>
          </w:tcPr>
          <w:p w14:paraId="666E22FC"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40"/>
                  <w:enabled/>
                  <w:calcOnExit w:val="0"/>
                  <w:textInput/>
                </w:ffData>
              </w:fldChar>
            </w:r>
            <w:bookmarkStart w:id="38" w:name="Text40"/>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38"/>
          </w:p>
        </w:tc>
      </w:tr>
      <w:tr w:rsidR="0001139C" w:rsidRPr="008E1601" w14:paraId="06B7F80A" w14:textId="77777777" w:rsidTr="0001139C">
        <w:tc>
          <w:tcPr>
            <w:tcW w:w="2221" w:type="dxa"/>
          </w:tcPr>
          <w:p w14:paraId="1EA945BA"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Title</w:t>
            </w:r>
          </w:p>
        </w:tc>
        <w:tc>
          <w:tcPr>
            <w:tcW w:w="6835" w:type="dxa"/>
          </w:tcPr>
          <w:p w14:paraId="5EE4B31B"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41"/>
                  <w:enabled/>
                  <w:calcOnExit w:val="0"/>
                  <w:textInput/>
                </w:ffData>
              </w:fldChar>
            </w:r>
            <w:bookmarkStart w:id="39" w:name="Text41"/>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39"/>
          </w:p>
        </w:tc>
      </w:tr>
      <w:tr w:rsidR="0001139C" w:rsidRPr="008E1601" w14:paraId="72C829A9" w14:textId="77777777" w:rsidTr="0001139C">
        <w:tc>
          <w:tcPr>
            <w:tcW w:w="2221" w:type="dxa"/>
          </w:tcPr>
          <w:p w14:paraId="5AB35A51"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Function</w:t>
            </w:r>
          </w:p>
        </w:tc>
        <w:tc>
          <w:tcPr>
            <w:tcW w:w="6835" w:type="dxa"/>
          </w:tcPr>
          <w:p w14:paraId="2D9CC898"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42"/>
                  <w:enabled/>
                  <w:calcOnExit w:val="0"/>
                  <w:textInput/>
                </w:ffData>
              </w:fldChar>
            </w:r>
            <w:bookmarkStart w:id="40" w:name="Text42"/>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40"/>
          </w:p>
        </w:tc>
      </w:tr>
      <w:tr w:rsidR="0001139C" w:rsidRPr="008E1601" w14:paraId="12A2FBCF" w14:textId="77777777" w:rsidTr="0001139C">
        <w:tc>
          <w:tcPr>
            <w:tcW w:w="2221" w:type="dxa"/>
          </w:tcPr>
          <w:p w14:paraId="03F32C50"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Home institution</w:t>
            </w:r>
          </w:p>
        </w:tc>
        <w:tc>
          <w:tcPr>
            <w:tcW w:w="6835" w:type="dxa"/>
          </w:tcPr>
          <w:p w14:paraId="22F7AC8A"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43"/>
                  <w:enabled/>
                  <w:calcOnExit w:val="0"/>
                  <w:textInput/>
                </w:ffData>
              </w:fldChar>
            </w:r>
            <w:bookmarkStart w:id="41" w:name="Text43"/>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41"/>
          </w:p>
        </w:tc>
      </w:tr>
      <w:tr w:rsidR="0001139C" w:rsidRPr="008E1601" w14:paraId="1933B15D" w14:textId="77777777" w:rsidTr="0001139C">
        <w:tc>
          <w:tcPr>
            <w:tcW w:w="2221" w:type="dxa"/>
          </w:tcPr>
          <w:p w14:paraId="11A2E73B" w14:textId="1B14778B"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Institute/</w:t>
            </w:r>
            <w:r w:rsidR="007E1555" w:rsidRPr="008E1601">
              <w:rPr>
                <w:rFonts w:ascii="Source Sans Pro" w:hAnsi="Source Sans Pro" w:cs="Arial"/>
                <w:sz w:val="20"/>
                <w:szCs w:val="20"/>
                <w:lang w:val="en-US"/>
              </w:rPr>
              <w:t>d</w:t>
            </w:r>
            <w:r w:rsidRPr="008E1601">
              <w:rPr>
                <w:rFonts w:ascii="Source Sans Pro" w:hAnsi="Source Sans Pro" w:cs="Arial"/>
                <w:sz w:val="20"/>
                <w:szCs w:val="20"/>
                <w:lang w:val="en-US"/>
              </w:rPr>
              <w:t>epartment</w:t>
            </w:r>
          </w:p>
        </w:tc>
        <w:tc>
          <w:tcPr>
            <w:tcW w:w="6835" w:type="dxa"/>
          </w:tcPr>
          <w:p w14:paraId="318D6A4C"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44"/>
                  <w:enabled/>
                  <w:calcOnExit w:val="0"/>
                  <w:textInput/>
                </w:ffData>
              </w:fldChar>
            </w:r>
            <w:bookmarkStart w:id="42" w:name="Text44"/>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42"/>
          </w:p>
        </w:tc>
      </w:tr>
      <w:tr w:rsidR="0001139C" w:rsidRPr="008E1601" w14:paraId="057FEACE" w14:textId="77777777" w:rsidTr="0001139C">
        <w:tc>
          <w:tcPr>
            <w:tcW w:w="2221" w:type="dxa"/>
          </w:tcPr>
          <w:p w14:paraId="6F2808C3"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Faculty</w:t>
            </w:r>
          </w:p>
        </w:tc>
        <w:tc>
          <w:tcPr>
            <w:tcW w:w="6835" w:type="dxa"/>
          </w:tcPr>
          <w:p w14:paraId="6DE501B8"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45"/>
                  <w:enabled/>
                  <w:calcOnExit w:val="0"/>
                  <w:textInput/>
                </w:ffData>
              </w:fldChar>
            </w:r>
            <w:bookmarkStart w:id="43" w:name="Text45"/>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43"/>
          </w:p>
        </w:tc>
      </w:tr>
      <w:tr w:rsidR="0001139C" w:rsidRPr="008E1601" w14:paraId="5682C788" w14:textId="77777777" w:rsidTr="0001139C">
        <w:tc>
          <w:tcPr>
            <w:tcW w:w="2221" w:type="dxa"/>
          </w:tcPr>
          <w:p w14:paraId="175F9729"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Address</w:t>
            </w:r>
          </w:p>
        </w:tc>
        <w:tc>
          <w:tcPr>
            <w:tcW w:w="6835" w:type="dxa"/>
          </w:tcPr>
          <w:p w14:paraId="4936CDD2"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46"/>
                  <w:enabled/>
                  <w:calcOnExit w:val="0"/>
                  <w:textInput/>
                </w:ffData>
              </w:fldChar>
            </w:r>
            <w:bookmarkStart w:id="44" w:name="Text46"/>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44"/>
          </w:p>
        </w:tc>
      </w:tr>
      <w:tr w:rsidR="0001139C" w:rsidRPr="008E1601" w14:paraId="0F50F197" w14:textId="77777777" w:rsidTr="0001139C">
        <w:tc>
          <w:tcPr>
            <w:tcW w:w="2221" w:type="dxa"/>
          </w:tcPr>
          <w:p w14:paraId="722D88DD"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Phone</w:t>
            </w:r>
          </w:p>
        </w:tc>
        <w:tc>
          <w:tcPr>
            <w:tcW w:w="6835" w:type="dxa"/>
          </w:tcPr>
          <w:p w14:paraId="57E88C08"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47"/>
                  <w:enabled/>
                  <w:calcOnExit w:val="0"/>
                  <w:textInput/>
                </w:ffData>
              </w:fldChar>
            </w:r>
            <w:bookmarkStart w:id="45" w:name="Text47"/>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45"/>
          </w:p>
        </w:tc>
      </w:tr>
      <w:tr w:rsidR="0001139C" w:rsidRPr="008E1601" w14:paraId="2730F742" w14:textId="77777777" w:rsidTr="0001139C">
        <w:tc>
          <w:tcPr>
            <w:tcW w:w="2221" w:type="dxa"/>
          </w:tcPr>
          <w:p w14:paraId="2F50E9CD"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E-mail</w:t>
            </w:r>
          </w:p>
        </w:tc>
        <w:tc>
          <w:tcPr>
            <w:tcW w:w="6835" w:type="dxa"/>
          </w:tcPr>
          <w:p w14:paraId="4E261CF0"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48"/>
                  <w:enabled/>
                  <w:calcOnExit w:val="0"/>
                  <w:textInput/>
                </w:ffData>
              </w:fldChar>
            </w:r>
            <w:bookmarkStart w:id="46" w:name="Text48"/>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46"/>
          </w:p>
        </w:tc>
      </w:tr>
    </w:tbl>
    <w:p w14:paraId="1C8A712D" w14:textId="77777777" w:rsidR="0001139C" w:rsidRPr="008E1601" w:rsidRDefault="0001139C" w:rsidP="0001139C">
      <w:pPr>
        <w:rPr>
          <w:rFonts w:ascii="Source Sans Pro" w:hAnsi="Source Sans Pro" w:cs="Arial"/>
          <w:b/>
          <w:caps/>
          <w:lang w:val="en-US"/>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1762"/>
        <w:gridCol w:w="1787"/>
        <w:gridCol w:w="1908"/>
        <w:gridCol w:w="1776"/>
        <w:gridCol w:w="1771"/>
      </w:tblGrid>
      <w:tr w:rsidR="0001139C" w:rsidRPr="008E1601" w14:paraId="42A08520" w14:textId="77777777" w:rsidTr="008E1601">
        <w:tc>
          <w:tcPr>
            <w:tcW w:w="9056" w:type="dxa"/>
            <w:gridSpan w:val="5"/>
            <w:shd w:val="clear" w:color="auto" w:fill="D7D7D7"/>
          </w:tcPr>
          <w:p w14:paraId="062488CB" w14:textId="18119F3C" w:rsidR="0001139C" w:rsidRPr="008E1601" w:rsidRDefault="0001139C" w:rsidP="009844E6">
            <w:pPr>
              <w:rPr>
                <w:rFonts w:ascii="Source Sans Pro" w:hAnsi="Source Sans Pro" w:cs="Arial"/>
                <w:b/>
                <w:sz w:val="20"/>
                <w:szCs w:val="20"/>
              </w:rPr>
            </w:pPr>
            <w:r w:rsidRPr="008E1601">
              <w:rPr>
                <w:rFonts w:ascii="Source Sans Pro" w:hAnsi="Source Sans Pro" w:cs="Arial"/>
                <w:b/>
                <w:sz w:val="20"/>
                <w:szCs w:val="20"/>
              </w:rPr>
              <w:t xml:space="preserve">6. Other </w:t>
            </w:r>
            <w:r w:rsidR="007E1555" w:rsidRPr="008E1601">
              <w:rPr>
                <w:rFonts w:ascii="Source Sans Pro" w:hAnsi="Source Sans Pro" w:cs="Arial"/>
                <w:b/>
                <w:sz w:val="20"/>
                <w:szCs w:val="20"/>
                <w:lang w:val="en-US"/>
              </w:rPr>
              <w:t>p</w:t>
            </w:r>
            <w:r w:rsidRPr="008E1601">
              <w:rPr>
                <w:rFonts w:ascii="Source Sans Pro" w:hAnsi="Source Sans Pro" w:cs="Arial"/>
                <w:b/>
                <w:sz w:val="20"/>
                <w:szCs w:val="20"/>
                <w:lang w:val="en-US"/>
              </w:rPr>
              <w:t xml:space="preserve">roject </w:t>
            </w:r>
            <w:r w:rsidR="007E1555" w:rsidRPr="008E1601">
              <w:rPr>
                <w:rFonts w:ascii="Source Sans Pro" w:hAnsi="Source Sans Pro" w:cs="Arial"/>
                <w:b/>
                <w:sz w:val="20"/>
                <w:szCs w:val="20"/>
                <w:lang w:val="en-US"/>
              </w:rPr>
              <w:t>p</w:t>
            </w:r>
            <w:r w:rsidRPr="008E1601">
              <w:rPr>
                <w:rFonts w:ascii="Source Sans Pro" w:hAnsi="Source Sans Pro" w:cs="Arial"/>
                <w:b/>
                <w:sz w:val="20"/>
                <w:szCs w:val="20"/>
                <w:lang w:val="en-US"/>
              </w:rPr>
              <w:t>articipants</w:t>
            </w:r>
            <w:r w:rsidRPr="008E1601">
              <w:rPr>
                <w:rFonts w:ascii="Source Sans Pro" w:hAnsi="Source Sans Pro" w:cs="Arial"/>
                <w:b/>
                <w:sz w:val="20"/>
                <w:szCs w:val="20"/>
              </w:rPr>
              <w:t xml:space="preserve"> </w:t>
            </w:r>
          </w:p>
        </w:tc>
      </w:tr>
      <w:tr w:rsidR="0001139C" w:rsidRPr="008E1601" w14:paraId="51B6887D" w14:textId="77777777" w:rsidTr="0001139C">
        <w:tc>
          <w:tcPr>
            <w:tcW w:w="1772" w:type="dxa"/>
          </w:tcPr>
          <w:p w14:paraId="231FEB01"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Last name</w:t>
            </w:r>
          </w:p>
        </w:tc>
        <w:tc>
          <w:tcPr>
            <w:tcW w:w="1799" w:type="dxa"/>
          </w:tcPr>
          <w:p w14:paraId="1A8738B1"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First name</w:t>
            </w:r>
          </w:p>
        </w:tc>
        <w:tc>
          <w:tcPr>
            <w:tcW w:w="1921" w:type="dxa"/>
          </w:tcPr>
          <w:p w14:paraId="5096A209"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Title</w:t>
            </w:r>
          </w:p>
        </w:tc>
        <w:tc>
          <w:tcPr>
            <w:tcW w:w="1785" w:type="dxa"/>
          </w:tcPr>
          <w:p w14:paraId="3DD314E7" w14:textId="77777777"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Function</w:t>
            </w:r>
          </w:p>
        </w:tc>
        <w:tc>
          <w:tcPr>
            <w:tcW w:w="1779" w:type="dxa"/>
          </w:tcPr>
          <w:p w14:paraId="65D5AF64" w14:textId="77168A26" w:rsidR="0001139C" w:rsidRPr="008E1601" w:rsidRDefault="0001139C" w:rsidP="009844E6">
            <w:pPr>
              <w:rPr>
                <w:rFonts w:ascii="Source Sans Pro" w:hAnsi="Source Sans Pro" w:cs="Arial"/>
                <w:sz w:val="20"/>
                <w:szCs w:val="20"/>
              </w:rPr>
            </w:pPr>
            <w:r w:rsidRPr="008E1601">
              <w:rPr>
                <w:rFonts w:ascii="Source Sans Pro" w:hAnsi="Source Sans Pro" w:cs="Arial"/>
                <w:sz w:val="20"/>
                <w:szCs w:val="20"/>
                <w:lang w:val="en-US"/>
              </w:rPr>
              <w:t xml:space="preserve">Home </w:t>
            </w:r>
            <w:r w:rsidR="007E1555" w:rsidRPr="008E1601">
              <w:rPr>
                <w:rFonts w:ascii="Source Sans Pro" w:hAnsi="Source Sans Pro" w:cs="Arial"/>
                <w:sz w:val="20"/>
                <w:szCs w:val="20"/>
                <w:lang w:val="en-US"/>
              </w:rPr>
              <w:t>i</w:t>
            </w:r>
            <w:r w:rsidRPr="008E1601">
              <w:rPr>
                <w:rFonts w:ascii="Source Sans Pro" w:hAnsi="Source Sans Pro" w:cs="Arial"/>
                <w:sz w:val="20"/>
                <w:szCs w:val="20"/>
                <w:lang w:val="en-US"/>
              </w:rPr>
              <w:t>nstitution</w:t>
            </w:r>
          </w:p>
        </w:tc>
      </w:tr>
      <w:tr w:rsidR="0001139C" w:rsidRPr="008E1601" w14:paraId="3B4EFE02" w14:textId="77777777" w:rsidTr="0001139C">
        <w:tc>
          <w:tcPr>
            <w:tcW w:w="1772" w:type="dxa"/>
          </w:tcPr>
          <w:p w14:paraId="629EF23C"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60"/>
                  <w:enabled/>
                  <w:calcOnExit w:val="0"/>
                  <w:textInput/>
                </w:ffData>
              </w:fldChar>
            </w:r>
            <w:bookmarkStart w:id="47" w:name="Text60"/>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47"/>
          </w:p>
        </w:tc>
        <w:tc>
          <w:tcPr>
            <w:tcW w:w="1799" w:type="dxa"/>
          </w:tcPr>
          <w:p w14:paraId="06BFC4F0"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50"/>
                  <w:enabled/>
                  <w:calcOnExit w:val="0"/>
                  <w:textInput/>
                </w:ffData>
              </w:fldChar>
            </w:r>
            <w:bookmarkStart w:id="48" w:name="Text50"/>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48"/>
          </w:p>
        </w:tc>
        <w:tc>
          <w:tcPr>
            <w:tcW w:w="1921" w:type="dxa"/>
          </w:tcPr>
          <w:p w14:paraId="05F2D633"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62"/>
                  <w:enabled/>
                  <w:calcOnExit w:val="0"/>
                  <w:textInput/>
                </w:ffData>
              </w:fldChar>
            </w:r>
            <w:bookmarkStart w:id="49" w:name="Text62"/>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49"/>
          </w:p>
        </w:tc>
        <w:tc>
          <w:tcPr>
            <w:tcW w:w="1785" w:type="dxa"/>
          </w:tcPr>
          <w:p w14:paraId="5010200B"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64"/>
                  <w:enabled/>
                  <w:calcOnExit w:val="0"/>
                  <w:textInput/>
                </w:ffData>
              </w:fldChar>
            </w:r>
            <w:bookmarkStart w:id="50" w:name="Text64"/>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50"/>
          </w:p>
        </w:tc>
        <w:tc>
          <w:tcPr>
            <w:tcW w:w="1779" w:type="dxa"/>
          </w:tcPr>
          <w:p w14:paraId="15AA24B5"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66"/>
                  <w:enabled/>
                  <w:calcOnExit w:val="0"/>
                  <w:textInput/>
                </w:ffData>
              </w:fldChar>
            </w:r>
            <w:bookmarkStart w:id="51" w:name="Text66"/>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51"/>
          </w:p>
        </w:tc>
      </w:tr>
      <w:tr w:rsidR="0001139C" w:rsidRPr="008E1601" w14:paraId="60B2BBF6" w14:textId="77777777" w:rsidTr="0001139C">
        <w:tc>
          <w:tcPr>
            <w:tcW w:w="1772" w:type="dxa"/>
          </w:tcPr>
          <w:p w14:paraId="60736CCA"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61"/>
                  <w:enabled/>
                  <w:calcOnExit w:val="0"/>
                  <w:textInput/>
                </w:ffData>
              </w:fldChar>
            </w:r>
            <w:bookmarkStart w:id="52" w:name="Text61"/>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52"/>
          </w:p>
        </w:tc>
        <w:tc>
          <w:tcPr>
            <w:tcW w:w="1799" w:type="dxa"/>
          </w:tcPr>
          <w:p w14:paraId="472167F6"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53"/>
                  <w:enabled/>
                  <w:calcOnExit w:val="0"/>
                  <w:textInput/>
                </w:ffData>
              </w:fldChar>
            </w:r>
            <w:bookmarkStart w:id="53" w:name="Text53"/>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53"/>
          </w:p>
        </w:tc>
        <w:tc>
          <w:tcPr>
            <w:tcW w:w="1921" w:type="dxa"/>
          </w:tcPr>
          <w:p w14:paraId="679E1564"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63"/>
                  <w:enabled/>
                  <w:calcOnExit w:val="0"/>
                  <w:textInput/>
                </w:ffData>
              </w:fldChar>
            </w:r>
            <w:bookmarkStart w:id="54" w:name="Text63"/>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54"/>
          </w:p>
        </w:tc>
        <w:tc>
          <w:tcPr>
            <w:tcW w:w="1785" w:type="dxa"/>
          </w:tcPr>
          <w:p w14:paraId="36A7930B"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65"/>
                  <w:enabled/>
                  <w:calcOnExit w:val="0"/>
                  <w:textInput/>
                </w:ffData>
              </w:fldChar>
            </w:r>
            <w:bookmarkStart w:id="55" w:name="Text65"/>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55"/>
          </w:p>
        </w:tc>
        <w:tc>
          <w:tcPr>
            <w:tcW w:w="1779" w:type="dxa"/>
          </w:tcPr>
          <w:p w14:paraId="55C0CE2F"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67"/>
                  <w:enabled/>
                  <w:calcOnExit w:val="0"/>
                  <w:textInput/>
                </w:ffData>
              </w:fldChar>
            </w:r>
            <w:bookmarkStart w:id="56" w:name="Text67"/>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56"/>
          </w:p>
        </w:tc>
      </w:tr>
      <w:tr w:rsidR="0001139C" w:rsidRPr="008E1601" w14:paraId="23D9EB43" w14:textId="77777777" w:rsidTr="0001139C">
        <w:tc>
          <w:tcPr>
            <w:tcW w:w="1772" w:type="dxa"/>
          </w:tcPr>
          <w:p w14:paraId="43E1B2DF"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68"/>
                  <w:enabled/>
                  <w:calcOnExit w:val="0"/>
                  <w:textInput/>
                </w:ffData>
              </w:fldChar>
            </w:r>
            <w:bookmarkStart w:id="57" w:name="Text68"/>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57"/>
          </w:p>
        </w:tc>
        <w:tc>
          <w:tcPr>
            <w:tcW w:w="1799" w:type="dxa"/>
          </w:tcPr>
          <w:p w14:paraId="4497DB12"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69"/>
                  <w:enabled/>
                  <w:calcOnExit w:val="0"/>
                  <w:textInput/>
                </w:ffData>
              </w:fldChar>
            </w:r>
            <w:bookmarkStart w:id="58" w:name="Text69"/>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58"/>
          </w:p>
        </w:tc>
        <w:tc>
          <w:tcPr>
            <w:tcW w:w="1921" w:type="dxa"/>
          </w:tcPr>
          <w:p w14:paraId="10BC1503"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70"/>
                  <w:enabled/>
                  <w:calcOnExit w:val="0"/>
                  <w:textInput/>
                </w:ffData>
              </w:fldChar>
            </w:r>
            <w:bookmarkStart w:id="59" w:name="Text70"/>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59"/>
          </w:p>
        </w:tc>
        <w:tc>
          <w:tcPr>
            <w:tcW w:w="1785" w:type="dxa"/>
          </w:tcPr>
          <w:p w14:paraId="1A7ED4E8"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71"/>
                  <w:enabled/>
                  <w:calcOnExit w:val="0"/>
                  <w:textInput/>
                </w:ffData>
              </w:fldChar>
            </w:r>
            <w:bookmarkStart w:id="60" w:name="Text71"/>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60"/>
          </w:p>
        </w:tc>
        <w:tc>
          <w:tcPr>
            <w:tcW w:w="1779" w:type="dxa"/>
          </w:tcPr>
          <w:p w14:paraId="0EBA8055"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72"/>
                  <w:enabled/>
                  <w:calcOnExit w:val="0"/>
                  <w:textInput/>
                </w:ffData>
              </w:fldChar>
            </w:r>
            <w:bookmarkStart w:id="61" w:name="Text72"/>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61"/>
          </w:p>
        </w:tc>
      </w:tr>
      <w:tr w:rsidR="0001139C" w:rsidRPr="008E1601" w14:paraId="7475B6D4" w14:textId="77777777" w:rsidTr="0001139C">
        <w:tc>
          <w:tcPr>
            <w:tcW w:w="1772" w:type="dxa"/>
          </w:tcPr>
          <w:p w14:paraId="7A232D85"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73"/>
                  <w:enabled/>
                  <w:calcOnExit w:val="0"/>
                  <w:textInput/>
                </w:ffData>
              </w:fldChar>
            </w:r>
            <w:bookmarkStart w:id="62" w:name="Text73"/>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62"/>
          </w:p>
        </w:tc>
        <w:tc>
          <w:tcPr>
            <w:tcW w:w="1799" w:type="dxa"/>
          </w:tcPr>
          <w:p w14:paraId="329652C2"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74"/>
                  <w:enabled/>
                  <w:calcOnExit w:val="0"/>
                  <w:textInput/>
                </w:ffData>
              </w:fldChar>
            </w:r>
            <w:bookmarkStart w:id="63" w:name="Text74"/>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63"/>
          </w:p>
        </w:tc>
        <w:tc>
          <w:tcPr>
            <w:tcW w:w="1921" w:type="dxa"/>
          </w:tcPr>
          <w:p w14:paraId="4BF1B7AA"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75"/>
                  <w:enabled/>
                  <w:calcOnExit w:val="0"/>
                  <w:textInput/>
                </w:ffData>
              </w:fldChar>
            </w:r>
            <w:bookmarkStart w:id="64" w:name="Text75"/>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64"/>
          </w:p>
        </w:tc>
        <w:tc>
          <w:tcPr>
            <w:tcW w:w="1785" w:type="dxa"/>
          </w:tcPr>
          <w:p w14:paraId="131FD0C6"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76"/>
                  <w:enabled/>
                  <w:calcOnExit w:val="0"/>
                  <w:textInput/>
                </w:ffData>
              </w:fldChar>
            </w:r>
            <w:bookmarkStart w:id="65" w:name="Text76"/>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65"/>
          </w:p>
        </w:tc>
        <w:tc>
          <w:tcPr>
            <w:tcW w:w="1779" w:type="dxa"/>
          </w:tcPr>
          <w:p w14:paraId="4698F181" w14:textId="77777777" w:rsidR="0001139C" w:rsidRPr="008E1601" w:rsidRDefault="0001139C"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77"/>
                  <w:enabled/>
                  <w:calcOnExit w:val="0"/>
                  <w:textInput/>
                </w:ffData>
              </w:fldChar>
            </w:r>
            <w:bookmarkStart w:id="66" w:name="Text77"/>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bookmarkEnd w:id="66"/>
          </w:p>
        </w:tc>
      </w:tr>
    </w:tbl>
    <w:p w14:paraId="62F3E278" w14:textId="77777777" w:rsidR="0001139C" w:rsidRPr="008E1601" w:rsidRDefault="0001139C" w:rsidP="0001139C">
      <w:pPr>
        <w:rPr>
          <w:rFonts w:ascii="Source Sans Pro" w:hAnsi="Source Sans Pro"/>
          <w:b/>
          <w:caps/>
          <w:lang w:val="en-US"/>
        </w:rPr>
      </w:pPr>
    </w:p>
    <w:p w14:paraId="4143EE62" w14:textId="77777777" w:rsidR="0001139C" w:rsidRPr="008E1601" w:rsidRDefault="0001139C" w:rsidP="0001139C">
      <w:pPr>
        <w:rPr>
          <w:rFonts w:ascii="Source Sans Pro" w:hAnsi="Source Sans Pro"/>
          <w:b/>
          <w:caps/>
          <w:lang w:val="en-US"/>
        </w:rPr>
      </w:pPr>
    </w:p>
    <w:p w14:paraId="661D08CE" w14:textId="77777777" w:rsidR="0001139C" w:rsidRPr="008E1601" w:rsidRDefault="0001139C" w:rsidP="0001139C">
      <w:pPr>
        <w:rPr>
          <w:rFonts w:ascii="Source Sans Pro" w:hAnsi="Source Sans Pro"/>
        </w:rPr>
      </w:pPr>
      <w:r w:rsidRPr="008E1601">
        <w:rPr>
          <w:rFonts w:ascii="Source Sans Pro" w:hAnsi="Source Sans Pro"/>
        </w:rPr>
        <w:br w:type="page"/>
      </w:r>
    </w:p>
    <w:tbl>
      <w:tblPr>
        <w:tblStyle w:val="Tabellenraste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57" w:type="dxa"/>
          <w:left w:w="57" w:type="dxa"/>
          <w:bottom w:w="57" w:type="dxa"/>
          <w:right w:w="57" w:type="dxa"/>
        </w:tblCellMar>
        <w:tblLook w:val="04A0" w:firstRow="1" w:lastRow="0" w:firstColumn="1" w:lastColumn="0" w:noHBand="0" w:noVBand="1"/>
      </w:tblPr>
      <w:tblGrid>
        <w:gridCol w:w="9004"/>
      </w:tblGrid>
      <w:tr w:rsidR="0001139C" w:rsidRPr="008E1601" w14:paraId="3D737B5A" w14:textId="77777777" w:rsidTr="008E1601">
        <w:trPr>
          <w:trHeight w:val="369"/>
        </w:trPr>
        <w:tc>
          <w:tcPr>
            <w:tcW w:w="9004" w:type="dxa"/>
            <w:tcBorders>
              <w:top w:val="single" w:sz="4" w:space="0" w:color="auto"/>
              <w:bottom w:val="single" w:sz="6" w:space="0" w:color="auto"/>
            </w:tcBorders>
            <w:shd w:val="clear" w:color="auto" w:fill="D7D7D7"/>
          </w:tcPr>
          <w:p w14:paraId="25F14772" w14:textId="77777777" w:rsidR="00673ADE" w:rsidRPr="008E1601" w:rsidRDefault="0001139C" w:rsidP="00034D7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Source Sans Pro" w:hAnsi="Source Sans Pro" w:cs="Arial"/>
                <w:b/>
                <w:sz w:val="20"/>
                <w:szCs w:val="20"/>
                <w:lang w:val="en-US"/>
              </w:rPr>
            </w:pPr>
            <w:r w:rsidRPr="008E1601">
              <w:rPr>
                <w:rFonts w:ascii="Source Sans Pro" w:hAnsi="Source Sans Pro" w:cs="Arial"/>
                <w:b/>
                <w:sz w:val="20"/>
                <w:szCs w:val="20"/>
                <w:lang w:val="en-US"/>
              </w:rPr>
              <w:lastRenderedPageBreak/>
              <w:t xml:space="preserve">7. </w:t>
            </w:r>
            <w:r w:rsidR="006B49F8" w:rsidRPr="008E1601">
              <w:rPr>
                <w:rFonts w:ascii="Source Sans Pro" w:hAnsi="Source Sans Pro" w:cs="Arial"/>
                <w:b/>
                <w:sz w:val="20"/>
                <w:szCs w:val="20"/>
                <w:lang w:val="en-US"/>
              </w:rPr>
              <w:t>Academic Report – Description of developed ideas and projects</w:t>
            </w:r>
          </w:p>
          <w:p w14:paraId="552311EC" w14:textId="20F64EA6" w:rsidR="00FF6095" w:rsidRPr="008E1601" w:rsidRDefault="006B49F8" w:rsidP="002F0E6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Source Sans Pro" w:hAnsi="Source Sans Pro" w:cs="Arial"/>
                <w:bCs/>
                <w:sz w:val="20"/>
                <w:szCs w:val="20"/>
                <w:lang w:val="en-US"/>
              </w:rPr>
            </w:pPr>
            <w:r w:rsidRPr="008E1601">
              <w:rPr>
                <w:rFonts w:ascii="Source Sans Pro" w:hAnsi="Source Sans Pro" w:cs="Arial"/>
                <w:bCs/>
                <w:sz w:val="20"/>
                <w:szCs w:val="20"/>
                <w:lang w:val="en-US"/>
              </w:rPr>
              <w:t xml:space="preserve">Please </w:t>
            </w:r>
            <w:r w:rsidR="000C6039" w:rsidRPr="008E1601">
              <w:rPr>
                <w:rFonts w:ascii="Source Sans Pro" w:hAnsi="Source Sans Pro" w:cs="Arial"/>
                <w:bCs/>
                <w:sz w:val="20"/>
                <w:szCs w:val="20"/>
                <w:lang w:val="en-US"/>
              </w:rPr>
              <w:t>report and elaborate on the following topics</w:t>
            </w:r>
          </w:p>
        </w:tc>
      </w:tr>
      <w:tr w:rsidR="005755B7" w:rsidRPr="008E1601" w14:paraId="7B908364" w14:textId="77777777" w:rsidTr="007464C2">
        <w:tc>
          <w:tcPr>
            <w:tcW w:w="9004" w:type="dxa"/>
            <w:tcBorders>
              <w:top w:val="single" w:sz="6" w:space="0" w:color="auto"/>
              <w:bottom w:val="single" w:sz="6" w:space="0" w:color="auto"/>
            </w:tcBorders>
            <w:shd w:val="clear" w:color="auto" w:fill="auto"/>
          </w:tcPr>
          <w:p w14:paraId="3D54DC34" w14:textId="04074A96" w:rsidR="005755B7" w:rsidRPr="008E1601" w:rsidRDefault="005755B7" w:rsidP="005755B7">
            <w:pPr>
              <w:rPr>
                <w:rFonts w:ascii="Source Sans Pro" w:hAnsi="Source Sans Pro" w:cs="Arial"/>
                <w:b/>
                <w:bCs/>
                <w:sz w:val="20"/>
                <w:szCs w:val="20"/>
                <w:lang w:val="en-US"/>
              </w:rPr>
            </w:pPr>
            <w:r w:rsidRPr="008E1601">
              <w:rPr>
                <w:rFonts w:ascii="Source Sans Pro" w:hAnsi="Source Sans Pro" w:cs="Arial"/>
                <w:b/>
                <w:bCs/>
                <w:sz w:val="20"/>
                <w:szCs w:val="20"/>
                <w:lang w:val="en-US"/>
              </w:rPr>
              <w:t xml:space="preserve">Summary of the overall project and quality of the collaboration </w:t>
            </w:r>
            <w:r w:rsidRPr="008E1601">
              <w:rPr>
                <w:rFonts w:ascii="Source Sans Pro" w:hAnsi="Source Sans Pro" w:cs="Arial"/>
                <w:sz w:val="20"/>
                <w:szCs w:val="20"/>
                <w:lang w:val="en-US"/>
              </w:rPr>
              <w:t xml:space="preserve">(approx. </w:t>
            </w:r>
            <w:r w:rsidR="008B0E45" w:rsidRPr="008E1601">
              <w:rPr>
                <w:rFonts w:ascii="Source Sans Pro" w:hAnsi="Source Sans Pro" w:cs="Arial"/>
                <w:sz w:val="20"/>
                <w:szCs w:val="20"/>
                <w:lang w:val="en-US"/>
              </w:rPr>
              <w:t>2</w:t>
            </w:r>
            <w:r w:rsidRPr="008E1601">
              <w:rPr>
                <w:rFonts w:ascii="Source Sans Pro" w:hAnsi="Source Sans Pro" w:cs="Arial"/>
                <w:sz w:val="20"/>
                <w:szCs w:val="20"/>
                <w:lang w:val="en-US"/>
              </w:rPr>
              <w:t>00 words)</w:t>
            </w:r>
          </w:p>
        </w:tc>
      </w:tr>
      <w:tr w:rsidR="000C6039" w:rsidRPr="008E1601" w14:paraId="7FEBB7CB" w14:textId="77777777" w:rsidTr="007464C2">
        <w:tc>
          <w:tcPr>
            <w:tcW w:w="9004" w:type="dxa"/>
            <w:tcBorders>
              <w:top w:val="single" w:sz="6" w:space="0" w:color="auto"/>
              <w:bottom w:val="single" w:sz="6" w:space="0" w:color="auto"/>
            </w:tcBorders>
            <w:shd w:val="clear" w:color="auto" w:fill="auto"/>
          </w:tcPr>
          <w:p w14:paraId="708380A9" w14:textId="41C67DDB" w:rsidR="000C6039" w:rsidRPr="008E1601" w:rsidRDefault="00140718" w:rsidP="009844E6">
            <w:pPr>
              <w:rPr>
                <w:rFonts w:ascii="Source Sans Pro" w:hAnsi="Source Sans Pro" w:cs="Arial"/>
                <w:b/>
                <w:bCs/>
                <w:sz w:val="20"/>
                <w:szCs w:val="20"/>
                <w:lang w:val="en-US"/>
              </w:rPr>
            </w:pPr>
            <w:r w:rsidRPr="008E1601">
              <w:rPr>
                <w:rFonts w:ascii="Source Sans Pro" w:hAnsi="Source Sans Pro" w:cs="Arial"/>
                <w:sz w:val="20"/>
                <w:szCs w:val="20"/>
                <w:lang w:val="en-US"/>
              </w:rPr>
              <w:fldChar w:fldCharType="begin">
                <w:ffData>
                  <w:name w:val="Text59"/>
                  <w:enabled/>
                  <w:calcOnExit w:val="0"/>
                  <w:textInput/>
                </w:ffData>
              </w:fldChar>
            </w:r>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p>
        </w:tc>
      </w:tr>
      <w:tr w:rsidR="008B0E45" w:rsidRPr="008E1601" w14:paraId="0A9B95D9" w14:textId="77777777" w:rsidTr="00003285">
        <w:tc>
          <w:tcPr>
            <w:tcW w:w="9004" w:type="dxa"/>
            <w:tcBorders>
              <w:top w:val="single" w:sz="6" w:space="0" w:color="auto"/>
              <w:bottom w:val="single" w:sz="6" w:space="0" w:color="auto"/>
            </w:tcBorders>
            <w:shd w:val="clear" w:color="auto" w:fill="auto"/>
          </w:tcPr>
          <w:p w14:paraId="0550DF85" w14:textId="77777777" w:rsidR="008B0E45" w:rsidRPr="008E1601" w:rsidRDefault="008B0E45" w:rsidP="00003285">
            <w:pPr>
              <w:rPr>
                <w:rFonts w:ascii="Source Sans Pro" w:hAnsi="Source Sans Pro" w:cs="Arial"/>
                <w:sz w:val="20"/>
                <w:szCs w:val="20"/>
                <w:lang w:val="en-US"/>
              </w:rPr>
            </w:pPr>
            <w:r w:rsidRPr="008E1601">
              <w:rPr>
                <w:rFonts w:ascii="Source Sans Pro" w:hAnsi="Source Sans Pro" w:cs="Arial"/>
                <w:b/>
                <w:bCs/>
                <w:sz w:val="20"/>
                <w:szCs w:val="20"/>
                <w:lang w:val="en-US"/>
              </w:rPr>
              <w:t xml:space="preserve">Outline of specific activities during the project (e.g. workshop, event, publications), including how and where they were implemented </w:t>
            </w:r>
            <w:r w:rsidRPr="008E1601">
              <w:rPr>
                <w:rFonts w:ascii="Source Sans Pro" w:hAnsi="Source Sans Pro" w:cs="Arial"/>
                <w:sz w:val="20"/>
                <w:szCs w:val="20"/>
                <w:lang w:val="en-US"/>
              </w:rPr>
              <w:t xml:space="preserve">(approx. 200 words) </w:t>
            </w:r>
          </w:p>
        </w:tc>
      </w:tr>
      <w:tr w:rsidR="008B0E45" w:rsidRPr="008E1601" w14:paraId="0D484A14" w14:textId="77777777" w:rsidTr="00003285">
        <w:tc>
          <w:tcPr>
            <w:tcW w:w="9004" w:type="dxa"/>
            <w:tcBorders>
              <w:top w:val="single" w:sz="6" w:space="0" w:color="auto"/>
              <w:bottom w:val="single" w:sz="6" w:space="0" w:color="auto"/>
            </w:tcBorders>
            <w:shd w:val="clear" w:color="auto" w:fill="auto"/>
          </w:tcPr>
          <w:p w14:paraId="0DD05B39" w14:textId="77777777" w:rsidR="008B0E45" w:rsidRPr="008E1601" w:rsidRDefault="008B0E45" w:rsidP="00003285">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59"/>
                  <w:enabled/>
                  <w:calcOnExit w:val="0"/>
                  <w:textInput/>
                </w:ffData>
              </w:fldChar>
            </w:r>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p>
        </w:tc>
      </w:tr>
      <w:tr w:rsidR="005755B7" w:rsidRPr="008E1601" w14:paraId="190AC2B3" w14:textId="77777777" w:rsidTr="007464C2">
        <w:tc>
          <w:tcPr>
            <w:tcW w:w="9004" w:type="dxa"/>
            <w:tcBorders>
              <w:top w:val="single" w:sz="6" w:space="0" w:color="auto"/>
              <w:bottom w:val="single" w:sz="6" w:space="0" w:color="auto"/>
            </w:tcBorders>
            <w:shd w:val="clear" w:color="auto" w:fill="auto"/>
          </w:tcPr>
          <w:p w14:paraId="4A6F83A4" w14:textId="0EC436AB" w:rsidR="008B0E45" w:rsidRPr="008E1601" w:rsidRDefault="008B0E45" w:rsidP="008B0E45">
            <w:pPr>
              <w:rPr>
                <w:rFonts w:ascii="Source Sans Pro" w:hAnsi="Source Sans Pro" w:cs="Arial"/>
                <w:sz w:val="20"/>
                <w:szCs w:val="20"/>
                <w:lang w:val="en-US"/>
              </w:rPr>
            </w:pPr>
            <w:r w:rsidRPr="008E1601">
              <w:rPr>
                <w:rFonts w:ascii="Source Sans Pro" w:hAnsi="Source Sans Pro" w:cs="Arial"/>
                <w:b/>
                <w:bCs/>
                <w:sz w:val="20"/>
                <w:szCs w:val="20"/>
                <w:lang w:val="en-US"/>
              </w:rPr>
              <w:t xml:space="preserve">Project outcomes and benefits </w:t>
            </w:r>
            <w:r w:rsidR="005755B7" w:rsidRPr="008E1601">
              <w:rPr>
                <w:rFonts w:ascii="Source Sans Pro" w:hAnsi="Source Sans Pro" w:cs="Arial"/>
                <w:sz w:val="20"/>
                <w:szCs w:val="20"/>
                <w:lang w:val="en-US"/>
              </w:rPr>
              <w:t xml:space="preserve">(approx. </w:t>
            </w:r>
            <w:r w:rsidRPr="008E1601">
              <w:rPr>
                <w:rFonts w:ascii="Source Sans Pro" w:hAnsi="Source Sans Pro" w:cs="Arial"/>
                <w:sz w:val="20"/>
                <w:szCs w:val="20"/>
                <w:lang w:val="en-US"/>
              </w:rPr>
              <w:t>4</w:t>
            </w:r>
            <w:r w:rsidR="005755B7" w:rsidRPr="008E1601">
              <w:rPr>
                <w:rFonts w:ascii="Source Sans Pro" w:hAnsi="Source Sans Pro" w:cs="Arial"/>
                <w:sz w:val="20"/>
                <w:szCs w:val="20"/>
                <w:lang w:val="en-US"/>
              </w:rPr>
              <w:t>00 words)</w:t>
            </w:r>
            <w:r w:rsidRPr="008E1601">
              <w:rPr>
                <w:rFonts w:ascii="Source Sans Pro" w:hAnsi="Source Sans Pro" w:cs="Arial"/>
                <w:sz w:val="20"/>
                <w:szCs w:val="20"/>
                <w:lang w:val="en-US"/>
              </w:rPr>
              <w:br/>
              <w:t xml:space="preserve">Please outline whether the expected outcomes were achieved and if not, why. Please highlight the benefits of the funded initiative to the relevant stakeholders, and any other beneficiaries (e.g. students, other staff not directly involved in project, community beneficiaries if a research or capacity building project). Any subsequent activities that have resulted or opportunities you anticipate will arise from this initiative can be added further below in the form. </w:t>
            </w:r>
          </w:p>
          <w:p w14:paraId="331A0E89" w14:textId="77777777" w:rsidR="008B0E45" w:rsidRPr="008E1601" w:rsidRDefault="008B0E45" w:rsidP="008B0E45">
            <w:pPr>
              <w:rPr>
                <w:rFonts w:ascii="Source Sans Pro" w:hAnsi="Source Sans Pro" w:cs="Arial"/>
                <w:sz w:val="20"/>
                <w:szCs w:val="20"/>
                <w:lang w:val="en-US"/>
              </w:rPr>
            </w:pPr>
          </w:p>
          <w:p w14:paraId="09AC5D16" w14:textId="77777777" w:rsidR="008B0E45" w:rsidRPr="008E1601" w:rsidRDefault="008B0E45" w:rsidP="008B0E45">
            <w:pPr>
              <w:rPr>
                <w:rFonts w:ascii="Source Sans Pro" w:hAnsi="Source Sans Pro" w:cs="Arial"/>
                <w:sz w:val="20"/>
                <w:szCs w:val="20"/>
                <w:lang w:val="en-US"/>
              </w:rPr>
            </w:pPr>
            <w:r w:rsidRPr="008E1601">
              <w:rPr>
                <w:rFonts w:ascii="Source Sans Pro" w:hAnsi="Source Sans Pro" w:cs="Arial"/>
                <w:sz w:val="20"/>
                <w:szCs w:val="20"/>
                <w:lang w:val="en-US"/>
              </w:rPr>
              <w:t>As part of your summary, please describe how this project has contributed to:</w:t>
            </w:r>
          </w:p>
          <w:p w14:paraId="054FD29B" w14:textId="1220BA00" w:rsidR="008B0E45" w:rsidRPr="008E1601" w:rsidRDefault="008B0E45" w:rsidP="00AC2DBC">
            <w:pPr>
              <w:pStyle w:val="Listenabsatz"/>
              <w:numPr>
                <w:ilvl w:val="0"/>
                <w:numId w:val="10"/>
              </w:numPr>
              <w:rPr>
                <w:rFonts w:ascii="Source Sans Pro" w:hAnsi="Source Sans Pro" w:cs="Arial"/>
                <w:sz w:val="20"/>
                <w:szCs w:val="20"/>
                <w:lang w:val="en-US"/>
              </w:rPr>
            </w:pPr>
            <w:r w:rsidRPr="008E1601">
              <w:rPr>
                <w:rFonts w:ascii="Source Sans Pro" w:hAnsi="Source Sans Pro" w:cs="Arial"/>
                <w:sz w:val="20"/>
                <w:szCs w:val="20"/>
                <w:lang w:val="en-US"/>
              </w:rPr>
              <w:t xml:space="preserve">raising UZH’s visibility in the respective thematic area of the initiative </w:t>
            </w:r>
          </w:p>
          <w:p w14:paraId="347BDB20" w14:textId="4479877E" w:rsidR="008B0E45" w:rsidRPr="008E1601" w:rsidRDefault="008B0E45" w:rsidP="00AC2DBC">
            <w:pPr>
              <w:pStyle w:val="Listenabsatz"/>
              <w:numPr>
                <w:ilvl w:val="0"/>
                <w:numId w:val="10"/>
              </w:numPr>
              <w:rPr>
                <w:rFonts w:ascii="Source Sans Pro" w:hAnsi="Source Sans Pro" w:cs="Arial"/>
                <w:sz w:val="20"/>
                <w:szCs w:val="20"/>
                <w:lang w:val="en-US"/>
              </w:rPr>
            </w:pPr>
            <w:r w:rsidRPr="008E1601">
              <w:rPr>
                <w:rFonts w:ascii="Source Sans Pro" w:hAnsi="Source Sans Pro" w:cs="Arial"/>
                <w:sz w:val="20"/>
                <w:szCs w:val="20"/>
                <w:lang w:val="en-US"/>
              </w:rPr>
              <w:t xml:space="preserve">the strengthening of the ties to the partner institution(s) </w:t>
            </w:r>
          </w:p>
          <w:p w14:paraId="0E923511" w14:textId="1622F254" w:rsidR="008B0E45" w:rsidRPr="008E1601" w:rsidRDefault="008B0E45" w:rsidP="00AC2DBC">
            <w:pPr>
              <w:pStyle w:val="Listenabsatz"/>
              <w:numPr>
                <w:ilvl w:val="0"/>
                <w:numId w:val="10"/>
              </w:numPr>
              <w:rPr>
                <w:rFonts w:ascii="Source Sans Pro" w:hAnsi="Source Sans Pro" w:cs="Arial"/>
                <w:sz w:val="20"/>
                <w:szCs w:val="20"/>
                <w:lang w:val="en-US"/>
              </w:rPr>
            </w:pPr>
            <w:r w:rsidRPr="008E1601">
              <w:rPr>
                <w:rFonts w:ascii="Source Sans Pro" w:hAnsi="Source Sans Pro" w:cs="Arial"/>
                <w:sz w:val="20"/>
                <w:szCs w:val="20"/>
                <w:lang w:val="en-US"/>
              </w:rPr>
              <w:t>the furthering of the partnership in a particular thematic area</w:t>
            </w:r>
          </w:p>
          <w:p w14:paraId="4D999C37" w14:textId="41E2A3CD" w:rsidR="005755B7" w:rsidRPr="008E1601" w:rsidRDefault="008B0E45" w:rsidP="00AC2DBC">
            <w:pPr>
              <w:pStyle w:val="Listenabsatz"/>
              <w:numPr>
                <w:ilvl w:val="0"/>
                <w:numId w:val="10"/>
              </w:numPr>
              <w:rPr>
                <w:rFonts w:ascii="Source Sans Pro" w:hAnsi="Source Sans Pro" w:cs="Arial"/>
                <w:sz w:val="20"/>
                <w:szCs w:val="20"/>
                <w:lang w:val="en-US"/>
              </w:rPr>
            </w:pPr>
            <w:r w:rsidRPr="008E1601">
              <w:rPr>
                <w:rFonts w:ascii="Source Sans Pro" w:hAnsi="Source Sans Pro" w:cs="Arial"/>
                <w:sz w:val="20"/>
                <w:szCs w:val="20"/>
                <w:lang w:val="en-US"/>
              </w:rPr>
              <w:t>the progress and achievements in relation to your specific collaboration</w:t>
            </w:r>
            <w:r w:rsidR="005755B7" w:rsidRPr="008E1601">
              <w:rPr>
                <w:rFonts w:ascii="Source Sans Pro" w:hAnsi="Source Sans Pro" w:cs="Arial"/>
                <w:sz w:val="20"/>
                <w:szCs w:val="20"/>
              </w:rPr>
              <w:fldChar w:fldCharType="begin">
                <w:ffData>
                  <w:name w:val="Text59"/>
                  <w:enabled/>
                  <w:calcOnExit w:val="0"/>
                  <w:textInput/>
                </w:ffData>
              </w:fldChar>
            </w:r>
            <w:r w:rsidR="005755B7" w:rsidRPr="008E1601">
              <w:rPr>
                <w:rFonts w:ascii="Source Sans Pro" w:hAnsi="Source Sans Pro" w:cs="Arial"/>
                <w:sz w:val="20"/>
                <w:szCs w:val="20"/>
                <w:lang w:val="en-US"/>
              </w:rPr>
              <w:instrText xml:space="preserve"> FORMTEXT </w:instrText>
            </w:r>
            <w:r w:rsidR="004A7811" w:rsidRPr="008E1601">
              <w:rPr>
                <w:rFonts w:ascii="Source Sans Pro" w:hAnsi="Source Sans Pro" w:cs="Arial"/>
                <w:sz w:val="20"/>
                <w:szCs w:val="20"/>
              </w:rPr>
            </w:r>
            <w:r w:rsidR="004A7811" w:rsidRPr="008E1601">
              <w:rPr>
                <w:rFonts w:ascii="Source Sans Pro" w:hAnsi="Source Sans Pro" w:cs="Arial"/>
                <w:sz w:val="20"/>
                <w:szCs w:val="20"/>
              </w:rPr>
              <w:fldChar w:fldCharType="separate"/>
            </w:r>
            <w:r w:rsidR="005755B7" w:rsidRPr="008E1601">
              <w:rPr>
                <w:rFonts w:ascii="Source Sans Pro" w:hAnsi="Source Sans Pro" w:cs="Arial"/>
                <w:sz w:val="20"/>
                <w:szCs w:val="20"/>
              </w:rPr>
              <w:fldChar w:fldCharType="end"/>
            </w:r>
          </w:p>
        </w:tc>
      </w:tr>
      <w:tr w:rsidR="002F0E6A" w:rsidRPr="008E1601" w14:paraId="74976A4E" w14:textId="77777777" w:rsidTr="007464C2">
        <w:tc>
          <w:tcPr>
            <w:tcW w:w="9004" w:type="dxa"/>
            <w:tcBorders>
              <w:top w:val="single" w:sz="6" w:space="0" w:color="auto"/>
              <w:bottom w:val="single" w:sz="6" w:space="0" w:color="auto"/>
            </w:tcBorders>
            <w:shd w:val="clear" w:color="auto" w:fill="auto"/>
          </w:tcPr>
          <w:p w14:paraId="360B8FC6" w14:textId="23BC1614" w:rsidR="002F0E6A" w:rsidRPr="008E1601" w:rsidRDefault="002F0E6A" w:rsidP="009844E6">
            <w:pPr>
              <w:rPr>
                <w:rFonts w:ascii="Source Sans Pro" w:hAnsi="Source Sans Pro" w:cs="Arial"/>
                <w:b/>
                <w:bCs/>
                <w:sz w:val="20"/>
                <w:szCs w:val="20"/>
                <w:lang w:val="en-US"/>
              </w:rPr>
            </w:pPr>
            <w:r w:rsidRPr="008E1601">
              <w:rPr>
                <w:rFonts w:ascii="Source Sans Pro" w:hAnsi="Source Sans Pro" w:cs="Arial"/>
                <w:sz w:val="20"/>
                <w:szCs w:val="20"/>
                <w:lang w:val="en-US"/>
              </w:rPr>
              <w:fldChar w:fldCharType="begin">
                <w:ffData>
                  <w:name w:val="Text59"/>
                  <w:enabled/>
                  <w:calcOnExit w:val="0"/>
                  <w:textInput/>
                </w:ffData>
              </w:fldChar>
            </w:r>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p>
        </w:tc>
      </w:tr>
      <w:tr w:rsidR="00140718" w:rsidRPr="008E1601" w14:paraId="5075B1BD" w14:textId="77777777" w:rsidTr="007464C2">
        <w:tc>
          <w:tcPr>
            <w:tcW w:w="9004" w:type="dxa"/>
            <w:tcBorders>
              <w:top w:val="single" w:sz="6" w:space="0" w:color="auto"/>
              <w:bottom w:val="single" w:sz="6" w:space="0" w:color="auto"/>
            </w:tcBorders>
            <w:shd w:val="clear" w:color="auto" w:fill="auto"/>
          </w:tcPr>
          <w:p w14:paraId="1E58D1CF" w14:textId="23872E7C" w:rsidR="00140718" w:rsidRPr="008E1601" w:rsidRDefault="002F0E6A" w:rsidP="009844E6">
            <w:pPr>
              <w:rPr>
                <w:rFonts w:ascii="Source Sans Pro" w:hAnsi="Source Sans Pro" w:cs="Arial"/>
                <w:sz w:val="20"/>
                <w:szCs w:val="20"/>
                <w:lang w:val="en-US"/>
              </w:rPr>
            </w:pPr>
            <w:r w:rsidRPr="008E1601">
              <w:rPr>
                <w:rFonts w:ascii="Source Sans Pro" w:hAnsi="Source Sans Pro" w:cs="Arial"/>
                <w:b/>
                <w:bCs/>
                <w:sz w:val="20"/>
                <w:szCs w:val="20"/>
                <w:lang w:val="en-US"/>
              </w:rPr>
              <w:t xml:space="preserve">Involvement/fostering of </w:t>
            </w:r>
            <w:r w:rsidR="00DE64DD" w:rsidRPr="008E1601">
              <w:rPr>
                <w:rFonts w:ascii="Source Sans Pro" w:hAnsi="Source Sans Pro" w:cs="Arial"/>
                <w:b/>
                <w:bCs/>
                <w:sz w:val="20"/>
                <w:szCs w:val="20"/>
                <w:lang w:val="en-US"/>
              </w:rPr>
              <w:t xml:space="preserve">early career </w:t>
            </w:r>
            <w:r w:rsidRPr="008E1601">
              <w:rPr>
                <w:rFonts w:ascii="Source Sans Pro" w:hAnsi="Source Sans Pro" w:cs="Arial"/>
                <w:b/>
                <w:bCs/>
                <w:sz w:val="20"/>
                <w:szCs w:val="20"/>
                <w:lang w:val="en-US"/>
              </w:rPr>
              <w:t xml:space="preserve">researchers </w:t>
            </w:r>
            <w:r w:rsidRPr="008E1601">
              <w:rPr>
                <w:rFonts w:ascii="Source Sans Pro" w:hAnsi="Source Sans Pro" w:cs="Arial"/>
                <w:sz w:val="20"/>
                <w:szCs w:val="20"/>
                <w:lang w:val="en-US"/>
              </w:rPr>
              <w:t xml:space="preserve">(PhD students, </w:t>
            </w:r>
            <w:r w:rsidR="00DE64DD" w:rsidRPr="008E1601">
              <w:rPr>
                <w:rFonts w:ascii="Source Sans Pro" w:hAnsi="Source Sans Pro" w:cs="Arial"/>
                <w:sz w:val="20"/>
                <w:szCs w:val="20"/>
                <w:lang w:val="en-US"/>
              </w:rPr>
              <w:t>postdocs</w:t>
            </w:r>
            <w:r w:rsidRPr="008E1601">
              <w:rPr>
                <w:rFonts w:ascii="Source Sans Pro" w:hAnsi="Source Sans Pro" w:cs="Arial"/>
                <w:sz w:val="20"/>
                <w:szCs w:val="20"/>
                <w:lang w:val="en-US"/>
              </w:rPr>
              <w:t>, approx. 200 words)</w:t>
            </w:r>
          </w:p>
        </w:tc>
      </w:tr>
      <w:tr w:rsidR="001B13C4" w:rsidRPr="008E1601" w14:paraId="71C2D971" w14:textId="77777777" w:rsidTr="007464C2">
        <w:tc>
          <w:tcPr>
            <w:tcW w:w="9004" w:type="dxa"/>
            <w:tcBorders>
              <w:top w:val="single" w:sz="6" w:space="0" w:color="auto"/>
              <w:bottom w:val="single" w:sz="6" w:space="0" w:color="auto"/>
            </w:tcBorders>
            <w:shd w:val="clear" w:color="auto" w:fill="auto"/>
          </w:tcPr>
          <w:p w14:paraId="68C1E6DF" w14:textId="3C23205C" w:rsidR="001B13C4" w:rsidRPr="008E1601" w:rsidRDefault="002F0E6A"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59"/>
                  <w:enabled/>
                  <w:calcOnExit w:val="0"/>
                  <w:textInput/>
                </w:ffData>
              </w:fldChar>
            </w:r>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p>
        </w:tc>
      </w:tr>
      <w:tr w:rsidR="001B13C4" w:rsidRPr="008E1601" w14:paraId="122C5976" w14:textId="77777777" w:rsidTr="007464C2">
        <w:tc>
          <w:tcPr>
            <w:tcW w:w="9004" w:type="dxa"/>
            <w:tcBorders>
              <w:top w:val="single" w:sz="6" w:space="0" w:color="auto"/>
              <w:bottom w:val="single" w:sz="6" w:space="0" w:color="auto"/>
            </w:tcBorders>
            <w:shd w:val="clear" w:color="auto" w:fill="auto"/>
          </w:tcPr>
          <w:p w14:paraId="63320D12" w14:textId="38D4F4CF" w:rsidR="001B13C4" w:rsidRPr="008E1601" w:rsidRDefault="002F0E6A" w:rsidP="009844E6">
            <w:pPr>
              <w:rPr>
                <w:rFonts w:ascii="Source Sans Pro" w:hAnsi="Source Sans Pro" w:cs="Arial"/>
                <w:sz w:val="20"/>
                <w:szCs w:val="20"/>
                <w:lang w:val="en-US"/>
              </w:rPr>
            </w:pPr>
            <w:r w:rsidRPr="008E1601">
              <w:rPr>
                <w:rFonts w:ascii="Source Sans Pro" w:hAnsi="Source Sans Pro" w:cs="Arial"/>
                <w:b/>
                <w:bCs/>
                <w:sz w:val="20"/>
                <w:szCs w:val="20"/>
                <w:lang w:val="en-US"/>
              </w:rPr>
              <w:t xml:space="preserve">Next steps, potential for sustainable future collaborations/activities and external funding </w:t>
            </w:r>
            <w:r w:rsidRPr="008E1601">
              <w:rPr>
                <w:rFonts w:ascii="Source Sans Pro" w:hAnsi="Source Sans Pro" w:cs="Arial"/>
                <w:sz w:val="20"/>
                <w:szCs w:val="20"/>
                <w:lang w:val="en-US"/>
              </w:rPr>
              <w:t xml:space="preserve">(approx. </w:t>
            </w:r>
            <w:r w:rsidR="005755B7" w:rsidRPr="008E1601">
              <w:rPr>
                <w:rFonts w:ascii="Source Sans Pro" w:hAnsi="Source Sans Pro" w:cs="Arial"/>
                <w:sz w:val="20"/>
                <w:szCs w:val="20"/>
                <w:lang w:val="en-US"/>
              </w:rPr>
              <w:t>2</w:t>
            </w:r>
            <w:r w:rsidRPr="008E1601">
              <w:rPr>
                <w:rFonts w:ascii="Source Sans Pro" w:hAnsi="Source Sans Pro" w:cs="Arial"/>
                <w:sz w:val="20"/>
                <w:szCs w:val="20"/>
                <w:lang w:val="en-US"/>
              </w:rPr>
              <w:t>00 words)</w:t>
            </w:r>
          </w:p>
        </w:tc>
      </w:tr>
      <w:tr w:rsidR="003C6186" w:rsidRPr="008E1601" w14:paraId="73C05A4D" w14:textId="77777777" w:rsidTr="007464C2">
        <w:tc>
          <w:tcPr>
            <w:tcW w:w="9004" w:type="dxa"/>
            <w:tcBorders>
              <w:top w:val="single" w:sz="6" w:space="0" w:color="auto"/>
              <w:bottom w:val="single" w:sz="6" w:space="0" w:color="auto"/>
            </w:tcBorders>
            <w:shd w:val="clear" w:color="auto" w:fill="auto"/>
          </w:tcPr>
          <w:p w14:paraId="492D8E7E" w14:textId="13669231" w:rsidR="003C6186" w:rsidRPr="008E1601" w:rsidRDefault="002F0E6A" w:rsidP="009844E6">
            <w:pPr>
              <w:rPr>
                <w:rFonts w:ascii="Source Sans Pro" w:hAnsi="Source Sans Pro" w:cs="Arial"/>
                <w:sz w:val="20"/>
                <w:szCs w:val="20"/>
                <w:lang w:val="en-US"/>
              </w:rPr>
            </w:pPr>
            <w:r w:rsidRPr="008E1601">
              <w:rPr>
                <w:rFonts w:ascii="Source Sans Pro" w:hAnsi="Source Sans Pro" w:cs="Arial"/>
                <w:sz w:val="20"/>
                <w:szCs w:val="20"/>
                <w:lang w:val="en-US"/>
              </w:rPr>
              <w:fldChar w:fldCharType="begin">
                <w:ffData>
                  <w:name w:val="Text59"/>
                  <w:enabled/>
                  <w:calcOnExit w:val="0"/>
                  <w:textInput/>
                </w:ffData>
              </w:fldChar>
            </w:r>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p>
        </w:tc>
      </w:tr>
      <w:tr w:rsidR="005755B7" w:rsidRPr="008E1601" w14:paraId="77B292ED" w14:textId="77777777" w:rsidTr="007464C2">
        <w:tc>
          <w:tcPr>
            <w:tcW w:w="9004" w:type="dxa"/>
            <w:tcBorders>
              <w:top w:val="single" w:sz="6" w:space="0" w:color="auto"/>
              <w:bottom w:val="single" w:sz="6" w:space="0" w:color="auto"/>
            </w:tcBorders>
            <w:shd w:val="clear" w:color="auto" w:fill="auto"/>
          </w:tcPr>
          <w:p w14:paraId="2120859D" w14:textId="6B6D0B45" w:rsidR="005755B7" w:rsidRPr="008E1601" w:rsidRDefault="005755B7" w:rsidP="005755B7">
            <w:pPr>
              <w:rPr>
                <w:rFonts w:ascii="Source Sans Pro" w:hAnsi="Source Sans Pro" w:cs="Arial"/>
                <w:sz w:val="20"/>
                <w:szCs w:val="20"/>
                <w:lang w:val="en-US"/>
              </w:rPr>
            </w:pPr>
            <w:r w:rsidRPr="008E1601">
              <w:rPr>
                <w:rFonts w:ascii="Source Sans Pro" w:hAnsi="Source Sans Pro" w:cs="Arial"/>
                <w:b/>
                <w:bCs/>
                <w:sz w:val="20"/>
                <w:szCs w:val="20"/>
                <w:lang w:val="en-US"/>
              </w:rPr>
              <w:t>Any additional information or comments</w:t>
            </w:r>
            <w:r w:rsidR="008B0E45" w:rsidRPr="008E1601">
              <w:rPr>
                <w:rFonts w:ascii="Source Sans Pro" w:hAnsi="Source Sans Pro" w:cs="Arial"/>
                <w:b/>
                <w:bCs/>
                <w:sz w:val="20"/>
                <w:szCs w:val="20"/>
                <w:lang w:val="en-US"/>
              </w:rPr>
              <w:t xml:space="preserve"> (including any recommendations on issues or opportunities for review)</w:t>
            </w:r>
            <w:r w:rsidRPr="008E1601">
              <w:rPr>
                <w:rFonts w:ascii="Source Sans Pro" w:hAnsi="Source Sans Pro" w:cs="Arial"/>
                <w:b/>
                <w:bCs/>
                <w:sz w:val="20"/>
                <w:szCs w:val="20"/>
                <w:lang w:val="en-US"/>
              </w:rPr>
              <w:t>?</w:t>
            </w:r>
          </w:p>
        </w:tc>
      </w:tr>
      <w:tr w:rsidR="00AF24C2" w:rsidRPr="008E1601" w14:paraId="5E9D8A3B" w14:textId="77777777" w:rsidTr="007464C2">
        <w:tc>
          <w:tcPr>
            <w:tcW w:w="9004" w:type="dxa"/>
            <w:tcBorders>
              <w:top w:val="single" w:sz="6" w:space="0" w:color="auto"/>
              <w:bottom w:val="single" w:sz="6" w:space="0" w:color="auto"/>
            </w:tcBorders>
            <w:shd w:val="clear" w:color="auto" w:fill="auto"/>
          </w:tcPr>
          <w:p w14:paraId="6D512FA4" w14:textId="0EA50AF5" w:rsidR="00AF24C2" w:rsidRPr="008E1601" w:rsidRDefault="00AF24C2" w:rsidP="00AF24C2">
            <w:pPr>
              <w:rPr>
                <w:rFonts w:ascii="Source Sans Pro" w:hAnsi="Source Sans Pro" w:cs="Arial"/>
                <w:b/>
                <w:bCs/>
                <w:sz w:val="20"/>
                <w:szCs w:val="20"/>
                <w:lang w:val="en-US"/>
              </w:rPr>
            </w:pPr>
            <w:r w:rsidRPr="008E1601">
              <w:rPr>
                <w:rFonts w:ascii="Source Sans Pro" w:hAnsi="Source Sans Pro" w:cs="Arial"/>
                <w:sz w:val="20"/>
                <w:szCs w:val="20"/>
                <w:lang w:val="en-US"/>
              </w:rPr>
              <w:fldChar w:fldCharType="begin">
                <w:ffData>
                  <w:name w:val="Text59"/>
                  <w:enabled/>
                  <w:calcOnExit w:val="0"/>
                  <w:textInput/>
                </w:ffData>
              </w:fldChar>
            </w:r>
            <w:r w:rsidRPr="008E1601">
              <w:rPr>
                <w:rFonts w:ascii="Source Sans Pro" w:hAnsi="Source Sans Pro" w:cs="Arial"/>
                <w:sz w:val="20"/>
                <w:szCs w:val="20"/>
                <w:lang w:val="en-US"/>
              </w:rPr>
              <w:instrText xml:space="preserve"> FORMTEXT </w:instrText>
            </w:r>
            <w:r w:rsidRPr="008E1601">
              <w:rPr>
                <w:rFonts w:ascii="Source Sans Pro" w:hAnsi="Source Sans Pro" w:cs="Arial"/>
                <w:sz w:val="20"/>
                <w:szCs w:val="20"/>
                <w:lang w:val="en-US"/>
              </w:rPr>
            </w:r>
            <w:r w:rsidRPr="008E1601">
              <w:rPr>
                <w:rFonts w:ascii="Source Sans Pro" w:hAnsi="Source Sans Pro" w:cs="Arial"/>
                <w:sz w:val="20"/>
                <w:szCs w:val="20"/>
                <w:lang w:val="en-US"/>
              </w:rPr>
              <w:fldChar w:fldCharType="separate"/>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noProof/>
                <w:sz w:val="20"/>
                <w:szCs w:val="20"/>
                <w:lang w:val="en-US"/>
              </w:rPr>
              <w:t> </w:t>
            </w:r>
            <w:r w:rsidRPr="008E1601">
              <w:rPr>
                <w:rFonts w:ascii="Source Sans Pro" w:hAnsi="Source Sans Pro" w:cs="Arial"/>
                <w:sz w:val="20"/>
                <w:szCs w:val="20"/>
                <w:lang w:val="en-US"/>
              </w:rPr>
              <w:fldChar w:fldCharType="end"/>
            </w:r>
          </w:p>
        </w:tc>
      </w:tr>
      <w:tr w:rsidR="00A747E5" w:rsidRPr="008E1601" w14:paraId="43167597" w14:textId="77777777" w:rsidTr="007464C2">
        <w:tc>
          <w:tcPr>
            <w:tcW w:w="9004" w:type="dxa"/>
            <w:tcBorders>
              <w:top w:val="single" w:sz="6" w:space="0" w:color="auto"/>
              <w:bottom w:val="single" w:sz="6" w:space="0" w:color="auto"/>
            </w:tcBorders>
            <w:shd w:val="clear" w:color="auto" w:fill="auto"/>
          </w:tcPr>
          <w:p w14:paraId="086655E5" w14:textId="0E380575" w:rsidR="008B0E45" w:rsidRPr="008E1601" w:rsidRDefault="008B0E45" w:rsidP="00AF24C2">
            <w:pPr>
              <w:rPr>
                <w:rFonts w:ascii="Source Sans Pro" w:hAnsi="Source Sans Pro" w:cs="Arial"/>
                <w:sz w:val="21"/>
                <w:szCs w:val="21"/>
                <w:lang w:val="en-US"/>
              </w:rPr>
            </w:pPr>
            <w:r w:rsidRPr="008E1601">
              <w:rPr>
                <w:rFonts w:ascii="Source Sans Pro" w:hAnsi="Source Sans Pro" w:cs="Arial"/>
                <w:b/>
                <w:bCs/>
                <w:sz w:val="20"/>
                <w:szCs w:val="20"/>
                <w:lang w:val="en-US"/>
              </w:rPr>
              <w:t>Please attach any photos of the project (e.g. workshops, events), preferably in high resolution if available. By attaching these photos, you acknowledge that they may be used by UZH Global Affairs for communication and marketing purposes, including but not limited to partnership proposals and impact reports for partners.</w:t>
            </w:r>
            <w:r w:rsidRPr="008E1601">
              <w:rPr>
                <w:rFonts w:ascii="Source Sans Pro" w:hAnsi="Source Sans Pro" w:cs="Arial"/>
                <w:sz w:val="21"/>
                <w:szCs w:val="21"/>
                <w:lang w:val="en-US"/>
              </w:rPr>
              <w:t xml:space="preserve"> </w:t>
            </w:r>
          </w:p>
          <w:p w14:paraId="5A0794AC" w14:textId="77777777" w:rsidR="00AC2DBC" w:rsidRPr="008E1601" w:rsidRDefault="00AC2DBC" w:rsidP="00AF24C2">
            <w:pPr>
              <w:rPr>
                <w:rFonts w:ascii="Source Sans Pro" w:hAnsi="Source Sans Pro" w:cs="Arial"/>
                <w:sz w:val="21"/>
                <w:szCs w:val="21"/>
                <w:lang w:val="en-US"/>
              </w:rPr>
            </w:pPr>
          </w:p>
          <w:p w14:paraId="4CDFDC62" w14:textId="1EA6CAF9" w:rsidR="00A747E5" w:rsidRPr="008E1601" w:rsidRDefault="008B0E45" w:rsidP="00AF24C2">
            <w:pPr>
              <w:rPr>
                <w:rFonts w:ascii="Source Sans Pro" w:hAnsi="Source Sans Pro" w:cs="Arial"/>
                <w:b/>
                <w:bCs/>
                <w:sz w:val="20"/>
                <w:szCs w:val="20"/>
                <w:lang w:val="en-US"/>
              </w:rPr>
            </w:pPr>
            <w:r w:rsidRPr="008E1601">
              <w:rPr>
                <w:rFonts w:ascii="Source Sans Pro" w:hAnsi="Source Sans Pro" w:cs="Arial"/>
                <w:sz w:val="20"/>
                <w:szCs w:val="20"/>
                <w:lang w:val="en-US"/>
              </w:rPr>
              <w:t>Insert photos here or enclose in a separate file (</w:t>
            </w:r>
            <w:r w:rsidR="00AC2DBC" w:rsidRPr="008E1601">
              <w:rPr>
                <w:rFonts w:ascii="Source Sans Pro" w:hAnsi="Source Sans Pro" w:cs="Arial"/>
                <w:sz w:val="20"/>
                <w:szCs w:val="20"/>
                <w:lang w:val="en-US"/>
              </w:rPr>
              <w:t>including</w:t>
            </w:r>
            <w:r w:rsidRPr="008E1601">
              <w:rPr>
                <w:rFonts w:ascii="Source Sans Pro" w:hAnsi="Source Sans Pro" w:cs="Arial"/>
                <w:sz w:val="20"/>
                <w:szCs w:val="20"/>
                <w:lang w:val="en-US"/>
              </w:rPr>
              <w:t xml:space="preserve"> </w:t>
            </w:r>
            <w:r w:rsidR="00AC2DBC" w:rsidRPr="008E1601">
              <w:rPr>
                <w:rFonts w:ascii="Source Sans Pro" w:hAnsi="Source Sans Pro" w:cs="Arial"/>
                <w:sz w:val="20"/>
                <w:szCs w:val="20"/>
                <w:lang w:val="en-US"/>
              </w:rPr>
              <w:t xml:space="preserve">photo </w:t>
            </w:r>
            <w:r w:rsidRPr="008E1601">
              <w:rPr>
                <w:rFonts w:ascii="Source Sans Pro" w:hAnsi="Source Sans Pro" w:cs="Arial"/>
                <w:sz w:val="20"/>
                <w:szCs w:val="20"/>
                <w:lang w:val="en-US"/>
              </w:rPr>
              <w:t>credits).</w:t>
            </w:r>
          </w:p>
        </w:tc>
      </w:tr>
      <w:tr w:rsidR="00085070" w:rsidRPr="008E1601" w14:paraId="5024707A" w14:textId="77777777" w:rsidTr="007464C2">
        <w:tc>
          <w:tcPr>
            <w:tcW w:w="9004" w:type="dxa"/>
            <w:tcBorders>
              <w:top w:val="single" w:sz="6" w:space="0" w:color="auto"/>
              <w:bottom w:val="single" w:sz="6" w:space="0" w:color="auto"/>
            </w:tcBorders>
            <w:shd w:val="clear" w:color="auto" w:fill="auto"/>
          </w:tcPr>
          <w:p w14:paraId="0B0EC190" w14:textId="77777777" w:rsidR="00085070" w:rsidRPr="008E1601" w:rsidRDefault="00085070" w:rsidP="00AF24C2">
            <w:pPr>
              <w:rPr>
                <w:rFonts w:ascii="Source Sans Pro" w:hAnsi="Source Sans Pro" w:cs="Arial"/>
                <w:b/>
                <w:bCs/>
                <w:sz w:val="20"/>
                <w:szCs w:val="20"/>
                <w:lang w:val="en-US"/>
              </w:rPr>
            </w:pPr>
          </w:p>
        </w:tc>
      </w:tr>
    </w:tbl>
    <w:p w14:paraId="228E2D07" w14:textId="77777777" w:rsidR="009844E6" w:rsidRPr="008E1601" w:rsidRDefault="009844E6" w:rsidP="0001139C">
      <w:pPr>
        <w:rPr>
          <w:rFonts w:ascii="Source Sans Pro" w:hAnsi="Source Sans Pro"/>
          <w:lang w:val="en-US"/>
        </w:rPr>
      </w:pPr>
    </w:p>
    <w:p w14:paraId="3245C0E9" w14:textId="77777777" w:rsidR="00D8709D" w:rsidRPr="008E1601" w:rsidRDefault="00D8709D" w:rsidP="0001139C">
      <w:pPr>
        <w:rPr>
          <w:rFonts w:ascii="Source Sans Pro" w:hAnsi="Source Sans Pro"/>
          <w:lang w:val="en-US"/>
        </w:rPr>
      </w:pPr>
    </w:p>
    <w:p w14:paraId="46D97FF7" w14:textId="572877A0" w:rsidR="00D8709D" w:rsidRPr="008E1601" w:rsidRDefault="00D8709D" w:rsidP="0001139C">
      <w:pPr>
        <w:rPr>
          <w:rFonts w:ascii="Source Sans Pro" w:hAnsi="Source Sans Pro"/>
          <w:lang w:val="en-US"/>
        </w:rPr>
      </w:pPr>
    </w:p>
    <w:p w14:paraId="54F42F00" w14:textId="77777777" w:rsidR="009844E6" w:rsidRPr="008E1601" w:rsidRDefault="009844E6" w:rsidP="0001139C">
      <w:pPr>
        <w:rPr>
          <w:rFonts w:ascii="Source Sans Pro" w:hAnsi="Source Sans Pro"/>
          <w:lang w:val="en-US"/>
        </w:rPr>
      </w:pPr>
    </w:p>
    <w:tbl>
      <w:tblPr>
        <w:tblStyle w:val="Tabellenrast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4A0" w:firstRow="1" w:lastRow="0" w:firstColumn="1" w:lastColumn="0" w:noHBand="0" w:noVBand="1"/>
      </w:tblPr>
      <w:tblGrid>
        <w:gridCol w:w="2830"/>
        <w:gridCol w:w="6174"/>
      </w:tblGrid>
      <w:tr w:rsidR="00DE64DD" w:rsidRPr="008E1601" w14:paraId="0A8D10BA" w14:textId="77777777" w:rsidTr="008E1601">
        <w:trPr>
          <w:trHeight w:val="582"/>
        </w:trPr>
        <w:tc>
          <w:tcPr>
            <w:tcW w:w="9004" w:type="dxa"/>
            <w:gridSpan w:val="2"/>
            <w:shd w:val="clear" w:color="auto" w:fill="D7D7D7"/>
          </w:tcPr>
          <w:p w14:paraId="107C45C3" w14:textId="140F099D" w:rsidR="00DE64DD" w:rsidRPr="008E1601" w:rsidRDefault="00DE64DD" w:rsidP="00DE64DD">
            <w:pPr>
              <w:rPr>
                <w:rFonts w:ascii="Source Sans Pro" w:hAnsi="Source Sans Pro" w:cs="Arial"/>
                <w:b/>
                <w:bCs/>
                <w:sz w:val="20"/>
                <w:szCs w:val="20"/>
                <w:lang w:val="en-US"/>
              </w:rPr>
            </w:pPr>
            <w:r w:rsidRPr="008E1601">
              <w:rPr>
                <w:rFonts w:ascii="Source Sans Pro" w:hAnsi="Source Sans Pro" w:cs="Arial"/>
                <w:b/>
                <w:bCs/>
                <w:sz w:val="20"/>
                <w:szCs w:val="20"/>
                <w:lang w:val="en-US"/>
              </w:rPr>
              <w:lastRenderedPageBreak/>
              <w:t>10. Signature by UZH Project Lead</w:t>
            </w:r>
          </w:p>
        </w:tc>
      </w:tr>
      <w:tr w:rsidR="00DE64DD" w:rsidRPr="008E1601" w14:paraId="1CCD9AB3" w14:textId="77777777" w:rsidTr="009844E6">
        <w:tc>
          <w:tcPr>
            <w:tcW w:w="2830" w:type="dxa"/>
          </w:tcPr>
          <w:p w14:paraId="3988C2E7" w14:textId="1FF09937" w:rsidR="00DE64DD" w:rsidRPr="008E1601" w:rsidRDefault="00DE64DD" w:rsidP="00DE64DD">
            <w:pPr>
              <w:rPr>
                <w:rFonts w:ascii="Source Sans Pro" w:hAnsi="Source Sans Pro" w:cs="Arial"/>
                <w:sz w:val="20"/>
                <w:szCs w:val="20"/>
              </w:rPr>
            </w:pPr>
            <w:r w:rsidRPr="008E1601">
              <w:rPr>
                <w:rFonts w:ascii="Source Sans Pro" w:hAnsi="Source Sans Pro" w:cs="Arial"/>
                <w:sz w:val="20"/>
                <w:szCs w:val="20"/>
              </w:rPr>
              <w:t xml:space="preserve">Date, Name </w:t>
            </w:r>
          </w:p>
          <w:p w14:paraId="6210DB97" w14:textId="77777777" w:rsidR="00DE64DD" w:rsidRPr="008E1601" w:rsidRDefault="00DE64DD" w:rsidP="00DE64DD">
            <w:pPr>
              <w:rPr>
                <w:rFonts w:ascii="Source Sans Pro" w:hAnsi="Source Sans Pro" w:cs="Arial"/>
                <w:sz w:val="20"/>
                <w:szCs w:val="20"/>
              </w:rPr>
            </w:pPr>
          </w:p>
          <w:p w14:paraId="60C75C9A" w14:textId="3BC70E52" w:rsidR="00DE64DD" w:rsidRPr="008E1601" w:rsidRDefault="00DE64DD" w:rsidP="00DE64DD">
            <w:pPr>
              <w:rPr>
                <w:rFonts w:ascii="Source Sans Pro" w:hAnsi="Source Sans Pro" w:cs="Arial"/>
                <w:sz w:val="20"/>
                <w:szCs w:val="20"/>
              </w:rPr>
            </w:pPr>
            <w:r w:rsidRPr="008E1601">
              <w:rPr>
                <w:rFonts w:ascii="Source Sans Pro" w:hAnsi="Source Sans Pro" w:cs="Arial"/>
                <w:sz w:val="20"/>
                <w:szCs w:val="20"/>
              </w:rPr>
              <w:fldChar w:fldCharType="begin">
                <w:ffData>
                  <w:name w:val="Text79"/>
                  <w:enabled/>
                  <w:calcOnExit w:val="0"/>
                  <w:textInput/>
                </w:ffData>
              </w:fldChar>
            </w:r>
            <w:bookmarkStart w:id="67" w:name="Text79"/>
            <w:r w:rsidRPr="008E1601">
              <w:rPr>
                <w:rFonts w:ascii="Source Sans Pro" w:hAnsi="Source Sans Pro" w:cs="Arial"/>
                <w:sz w:val="20"/>
                <w:szCs w:val="20"/>
              </w:rPr>
              <w:instrText xml:space="preserve"> FORMTEXT </w:instrText>
            </w:r>
            <w:r w:rsidRPr="008E1601">
              <w:rPr>
                <w:rFonts w:ascii="Source Sans Pro" w:hAnsi="Source Sans Pro" w:cs="Arial"/>
                <w:sz w:val="20"/>
                <w:szCs w:val="20"/>
              </w:rPr>
            </w:r>
            <w:r w:rsidRPr="008E1601">
              <w:rPr>
                <w:rFonts w:ascii="Source Sans Pro" w:hAnsi="Source Sans Pro" w:cs="Arial"/>
                <w:sz w:val="20"/>
                <w:szCs w:val="20"/>
              </w:rPr>
              <w:fldChar w:fldCharType="separate"/>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noProof/>
                <w:sz w:val="20"/>
                <w:szCs w:val="20"/>
              </w:rPr>
              <w:t> </w:t>
            </w:r>
            <w:r w:rsidRPr="008E1601">
              <w:rPr>
                <w:rFonts w:ascii="Source Sans Pro" w:hAnsi="Source Sans Pro" w:cs="Arial"/>
                <w:sz w:val="20"/>
                <w:szCs w:val="20"/>
              </w:rPr>
              <w:fldChar w:fldCharType="end"/>
            </w:r>
            <w:bookmarkEnd w:id="67"/>
          </w:p>
        </w:tc>
        <w:tc>
          <w:tcPr>
            <w:tcW w:w="6174" w:type="dxa"/>
          </w:tcPr>
          <w:p w14:paraId="5B386027" w14:textId="7BB3DA31" w:rsidR="00DE64DD" w:rsidRPr="008E1601" w:rsidRDefault="00DE64DD" w:rsidP="00DE64DD">
            <w:pPr>
              <w:rPr>
                <w:rFonts w:ascii="Source Sans Pro" w:hAnsi="Source Sans Pro" w:cs="Arial"/>
                <w:sz w:val="20"/>
                <w:szCs w:val="20"/>
              </w:rPr>
            </w:pPr>
            <w:proofErr w:type="spellStart"/>
            <w:r w:rsidRPr="008E1601">
              <w:rPr>
                <w:rFonts w:ascii="Source Sans Pro" w:hAnsi="Source Sans Pro" w:cs="Arial"/>
                <w:sz w:val="20"/>
                <w:szCs w:val="20"/>
              </w:rPr>
              <w:t>Signature</w:t>
            </w:r>
            <w:proofErr w:type="spellEnd"/>
          </w:p>
        </w:tc>
      </w:tr>
    </w:tbl>
    <w:p w14:paraId="77559E29" w14:textId="6933C044" w:rsidR="00774F2D" w:rsidRPr="008E1601" w:rsidRDefault="00774F2D" w:rsidP="0001139C">
      <w:pPr>
        <w:rPr>
          <w:rFonts w:ascii="Source Sans Pro" w:hAnsi="Source Sans Pro"/>
          <w:lang w:val="en-US"/>
        </w:rPr>
      </w:pPr>
    </w:p>
    <w:p w14:paraId="32169221" w14:textId="77777777" w:rsidR="003F1383" w:rsidRPr="008E1601" w:rsidRDefault="003F1383" w:rsidP="0001139C">
      <w:pPr>
        <w:rPr>
          <w:rFonts w:ascii="Source Sans Pro" w:hAnsi="Source Sans Pro"/>
          <w:lang w:val="de-CH"/>
        </w:rPr>
      </w:pPr>
    </w:p>
    <w:sectPr w:rsidR="003F1383" w:rsidRPr="008E1601" w:rsidSect="00CC767E">
      <w:headerReference w:type="default" r:id="rId8"/>
      <w:footerReference w:type="default" r:id="rId9"/>
      <w:headerReference w:type="first" r:id="rId10"/>
      <w:footerReference w:type="first" r:id="rId11"/>
      <w:pgSz w:w="11906" w:h="16838" w:code="9"/>
      <w:pgMar w:top="2744" w:right="907" w:bottom="1418" w:left="1985" w:header="522" w:footer="81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3B0583" w14:textId="77777777" w:rsidR="004A7811" w:rsidRDefault="004A7811">
      <w:r>
        <w:separator/>
      </w:r>
    </w:p>
  </w:endnote>
  <w:endnote w:type="continuationSeparator" w:id="0">
    <w:p w14:paraId="74BBDD1A" w14:textId="77777777" w:rsidR="004A7811" w:rsidRDefault="004A7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ource Sans Pro SemiBold">
    <w:altName w:val="Source Sans Pro SemiBold"/>
    <w:panose1 w:val="020B0603030403020204"/>
    <w:charset w:val="00"/>
    <w:family w:val="swiss"/>
    <w:pitch w:val="variable"/>
    <w:sig w:usb0="600002F7" w:usb1="00000003" w:usb2="00000000" w:usb3="00000000" w:csb0="0000019F" w:csb1="00000000"/>
  </w:font>
  <w:font w:name="Source Sans Pro">
    <w:altName w:val="﷽﷽﷽﷽﷽﷽﷽﷽ans Pro"/>
    <w:panose1 w:val="020B0503030403020204"/>
    <w:charset w:val="00"/>
    <w:family w:val="swiss"/>
    <w:pitch w:val="variable"/>
    <w:sig w:usb0="600002F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E375E7" w14:textId="77777777" w:rsidR="002F0E6A" w:rsidRPr="008E1601" w:rsidRDefault="002F0E6A" w:rsidP="009844E6">
    <w:pPr>
      <w:pStyle w:val="Fuzeile"/>
      <w:rPr>
        <w:rFonts w:ascii="Source Sans Pro" w:hAnsi="Source Sans Pro"/>
      </w:rPr>
    </w:pPr>
    <w:r w:rsidRPr="008E1601">
      <w:rPr>
        <w:rFonts w:ascii="Source Sans Pro" w:hAnsi="Source Sans Pro"/>
      </w:rPr>
      <w:t xml:space="preserve">Page </w:t>
    </w:r>
    <w:r w:rsidRPr="008E1601">
      <w:rPr>
        <w:rFonts w:ascii="Source Sans Pro" w:hAnsi="Source Sans Pro"/>
      </w:rPr>
      <w:fldChar w:fldCharType="begin"/>
    </w:r>
    <w:r w:rsidRPr="008E1601">
      <w:rPr>
        <w:rFonts w:ascii="Source Sans Pro" w:hAnsi="Source Sans Pro"/>
      </w:rPr>
      <w:instrText xml:space="preserve"> PAGE  </w:instrText>
    </w:r>
    <w:r w:rsidRPr="008E1601">
      <w:rPr>
        <w:rFonts w:ascii="Source Sans Pro" w:hAnsi="Source Sans Pro"/>
      </w:rPr>
      <w:fldChar w:fldCharType="separate"/>
    </w:r>
    <w:r w:rsidRPr="008E1601">
      <w:rPr>
        <w:rFonts w:ascii="Source Sans Pro" w:hAnsi="Source Sans Pro"/>
        <w:noProof/>
      </w:rPr>
      <w:t>2</w:t>
    </w:r>
    <w:r w:rsidRPr="008E1601">
      <w:rPr>
        <w:rFonts w:ascii="Source Sans Pro" w:hAnsi="Source Sans Pro"/>
      </w:rPr>
      <w:fldChar w:fldCharType="end"/>
    </w:r>
    <w:r w:rsidRPr="008E1601">
      <w:rPr>
        <w:rFonts w:ascii="Source Sans Pro" w:hAnsi="Source Sans Pro"/>
      </w:rPr>
      <w:t>/</w:t>
    </w:r>
    <w:r w:rsidRPr="008E1601">
      <w:rPr>
        <w:rFonts w:ascii="Source Sans Pro" w:hAnsi="Source Sans Pro"/>
      </w:rPr>
      <w:fldChar w:fldCharType="begin"/>
    </w:r>
    <w:r w:rsidRPr="008E1601">
      <w:rPr>
        <w:rFonts w:ascii="Source Sans Pro" w:hAnsi="Source Sans Pro"/>
      </w:rPr>
      <w:instrText xml:space="preserve"> NUMPAGES  </w:instrText>
    </w:r>
    <w:r w:rsidRPr="008E1601">
      <w:rPr>
        <w:rFonts w:ascii="Source Sans Pro" w:hAnsi="Source Sans Pro"/>
      </w:rPr>
      <w:fldChar w:fldCharType="separate"/>
    </w:r>
    <w:r w:rsidRPr="008E1601">
      <w:rPr>
        <w:rFonts w:ascii="Source Sans Pro" w:hAnsi="Source Sans Pro"/>
        <w:noProof/>
      </w:rPr>
      <w:t>2</w:t>
    </w:r>
    <w:r w:rsidRPr="008E1601">
      <w:rPr>
        <w:rFonts w:ascii="Source Sans Pro" w:hAnsi="Source Sans Pro"/>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7AD7E7" w14:textId="77777777" w:rsidR="002F0E6A" w:rsidRPr="008E1601" w:rsidRDefault="002F0E6A" w:rsidP="009844E6">
    <w:pPr>
      <w:pStyle w:val="Fuzeile"/>
      <w:rPr>
        <w:rFonts w:ascii="Source Sans Pro" w:hAnsi="Source Sans Pro"/>
      </w:rPr>
    </w:pPr>
    <w:r w:rsidRPr="008E1601">
      <w:rPr>
        <w:rFonts w:ascii="Source Sans Pro" w:hAnsi="Source Sans Pro"/>
      </w:rPr>
      <w:t xml:space="preserve">Page </w:t>
    </w:r>
    <w:r w:rsidRPr="008E1601">
      <w:rPr>
        <w:rFonts w:ascii="Source Sans Pro" w:hAnsi="Source Sans Pro"/>
      </w:rPr>
      <w:fldChar w:fldCharType="begin"/>
    </w:r>
    <w:r w:rsidRPr="008E1601">
      <w:rPr>
        <w:rFonts w:ascii="Source Sans Pro" w:hAnsi="Source Sans Pro"/>
      </w:rPr>
      <w:instrText xml:space="preserve"> PAGE  </w:instrText>
    </w:r>
    <w:r w:rsidRPr="008E1601">
      <w:rPr>
        <w:rFonts w:ascii="Source Sans Pro" w:hAnsi="Source Sans Pro"/>
      </w:rPr>
      <w:fldChar w:fldCharType="separate"/>
    </w:r>
    <w:r w:rsidRPr="008E1601">
      <w:rPr>
        <w:rFonts w:ascii="Source Sans Pro" w:hAnsi="Source Sans Pro"/>
        <w:noProof/>
      </w:rPr>
      <w:t>1</w:t>
    </w:r>
    <w:r w:rsidRPr="008E1601">
      <w:rPr>
        <w:rFonts w:ascii="Source Sans Pro" w:hAnsi="Source Sans Pro"/>
      </w:rPr>
      <w:fldChar w:fldCharType="end"/>
    </w:r>
    <w:r w:rsidRPr="008E1601">
      <w:rPr>
        <w:rFonts w:ascii="Source Sans Pro" w:hAnsi="Source Sans Pro"/>
      </w:rPr>
      <w:t>/</w:t>
    </w:r>
    <w:r w:rsidRPr="008E1601">
      <w:rPr>
        <w:rFonts w:ascii="Source Sans Pro" w:hAnsi="Source Sans Pro"/>
      </w:rPr>
      <w:fldChar w:fldCharType="begin"/>
    </w:r>
    <w:r w:rsidRPr="008E1601">
      <w:rPr>
        <w:rFonts w:ascii="Source Sans Pro" w:hAnsi="Source Sans Pro"/>
      </w:rPr>
      <w:instrText xml:space="preserve"> NUMPAGES  </w:instrText>
    </w:r>
    <w:r w:rsidRPr="008E1601">
      <w:rPr>
        <w:rFonts w:ascii="Source Sans Pro" w:hAnsi="Source Sans Pro"/>
      </w:rPr>
      <w:fldChar w:fldCharType="separate"/>
    </w:r>
    <w:r w:rsidRPr="008E1601">
      <w:rPr>
        <w:rFonts w:ascii="Source Sans Pro" w:hAnsi="Source Sans Pro"/>
        <w:noProof/>
      </w:rPr>
      <w:t>1</w:t>
    </w:r>
    <w:r w:rsidRPr="008E1601">
      <w:rPr>
        <w:rFonts w:ascii="Source Sans Pro" w:hAnsi="Source Sans Pro"/>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DA79F1" w14:textId="77777777" w:rsidR="004A7811" w:rsidRDefault="004A7811">
      <w:r>
        <w:separator/>
      </w:r>
    </w:p>
  </w:footnote>
  <w:footnote w:type="continuationSeparator" w:id="0">
    <w:p w14:paraId="5D507459" w14:textId="77777777" w:rsidR="004A7811" w:rsidRDefault="004A78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leohneRahmen"/>
      <w:tblW w:w="7501" w:type="dxa"/>
      <w:tblInd w:w="-987" w:type="dxa"/>
      <w:tblLook w:val="04A0" w:firstRow="1" w:lastRow="0" w:firstColumn="1" w:lastColumn="0" w:noHBand="0" w:noVBand="1"/>
    </w:tblPr>
    <w:tblGrid>
      <w:gridCol w:w="2852"/>
      <w:gridCol w:w="4649"/>
    </w:tblGrid>
    <w:tr w:rsidR="008E1601" w:rsidRPr="001465E4" w14:paraId="5A8B81B5" w14:textId="77777777" w:rsidTr="00954FF9">
      <w:trPr>
        <w:trHeight w:hRule="exact" w:val="850"/>
      </w:trPr>
      <w:tc>
        <w:tcPr>
          <w:tcW w:w="2852" w:type="dxa"/>
          <w:tcBorders>
            <w:right w:val="single" w:sz="4" w:space="0" w:color="808080"/>
          </w:tcBorders>
        </w:tcPr>
        <w:p w14:paraId="1AEB60F5" w14:textId="77777777" w:rsidR="008E1601" w:rsidRPr="003621B6" w:rsidRDefault="008E1601" w:rsidP="008E1601">
          <w:pPr>
            <w:pStyle w:val="Kopfzeile"/>
            <w:ind w:left="28"/>
            <w:rPr>
              <w:sz w:val="2"/>
              <w:szCs w:val="2"/>
            </w:rPr>
          </w:pPr>
          <w:r>
            <w:rPr>
              <w:noProof/>
            </w:rPr>
            <w:drawing>
              <wp:inline distT="0" distB="0" distL="0" distR="0" wp14:anchorId="34FBE7E7" wp14:editId="3EFC5904">
                <wp:extent cx="1548000" cy="536243"/>
                <wp:effectExtent l="0" t="0" r="0" b="0"/>
                <wp:docPr id="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extLst>
                            <a:ext uri="{28A0092B-C50C-407E-A947-70E740481C1C}">
                              <a14:useLocalDpi xmlns:a14="http://schemas.microsoft.com/office/drawing/2010/main" val="0"/>
                            </a:ext>
                          </a:extLst>
                        </a:blip>
                        <a:stretch>
                          <a:fillRect/>
                        </a:stretch>
                      </pic:blipFill>
                      <pic:spPr>
                        <a:xfrm>
                          <a:off x="0" y="0"/>
                          <a:ext cx="1548000" cy="536243"/>
                        </a:xfrm>
                        <a:prstGeom prst="rect">
                          <a:avLst/>
                        </a:prstGeom>
                      </pic:spPr>
                    </pic:pic>
                  </a:graphicData>
                </a:graphic>
              </wp:inline>
            </w:drawing>
          </w:r>
        </w:p>
      </w:tc>
      <w:tc>
        <w:tcPr>
          <w:tcW w:w="4649" w:type="dxa"/>
          <w:tcBorders>
            <w:left w:val="single" w:sz="4" w:space="0" w:color="808080"/>
          </w:tcBorders>
          <w:vAlign w:val="center"/>
        </w:tcPr>
        <w:p w14:paraId="52F34ADA" w14:textId="77777777" w:rsidR="008E1601" w:rsidRPr="001465E4" w:rsidRDefault="008E1601" w:rsidP="008E1601">
          <w:pPr>
            <w:pStyle w:val="Organisationseinheit"/>
            <w:ind w:left="408"/>
            <w:contextualSpacing/>
          </w:pPr>
          <w:r>
            <w:t xml:space="preserve">Global </w:t>
          </w:r>
          <w:proofErr w:type="spellStart"/>
          <w:r>
            <w:t>Affairs</w:t>
          </w:r>
          <w:proofErr w:type="spellEnd"/>
        </w:p>
      </w:tc>
    </w:tr>
  </w:tbl>
  <w:p w14:paraId="7BDD2373" w14:textId="4AC5A22C" w:rsidR="002F0E6A" w:rsidRDefault="002F0E6A" w:rsidP="009844E6">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leohneRahmen"/>
      <w:tblW w:w="7501" w:type="dxa"/>
      <w:tblInd w:w="-987" w:type="dxa"/>
      <w:tblLook w:val="04A0" w:firstRow="1" w:lastRow="0" w:firstColumn="1" w:lastColumn="0" w:noHBand="0" w:noVBand="1"/>
    </w:tblPr>
    <w:tblGrid>
      <w:gridCol w:w="2852"/>
      <w:gridCol w:w="4649"/>
    </w:tblGrid>
    <w:tr w:rsidR="008E1601" w:rsidRPr="001465E4" w14:paraId="4C3347DE" w14:textId="77777777" w:rsidTr="00954FF9">
      <w:trPr>
        <w:trHeight w:hRule="exact" w:val="850"/>
      </w:trPr>
      <w:tc>
        <w:tcPr>
          <w:tcW w:w="2852" w:type="dxa"/>
          <w:tcBorders>
            <w:right w:val="single" w:sz="4" w:space="0" w:color="808080"/>
          </w:tcBorders>
        </w:tcPr>
        <w:p w14:paraId="78027A26" w14:textId="77777777" w:rsidR="008E1601" w:rsidRPr="003621B6" w:rsidRDefault="008E1601" w:rsidP="008E1601">
          <w:pPr>
            <w:pStyle w:val="Kopfzeile"/>
            <w:ind w:left="28"/>
            <w:rPr>
              <w:sz w:val="2"/>
              <w:szCs w:val="2"/>
            </w:rPr>
          </w:pPr>
          <w:r>
            <w:rPr>
              <w:noProof/>
            </w:rPr>
            <w:drawing>
              <wp:inline distT="0" distB="0" distL="0" distR="0" wp14:anchorId="6658F759" wp14:editId="7E15FA27">
                <wp:extent cx="1548000" cy="536243"/>
                <wp:effectExtent l="0" t="0" r="0" b="0"/>
                <wp:docPr id="548709608"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
                          <a:extLst>
                            <a:ext uri="{28A0092B-C50C-407E-A947-70E740481C1C}">
                              <a14:useLocalDpi xmlns:a14="http://schemas.microsoft.com/office/drawing/2010/main" val="0"/>
                            </a:ext>
                          </a:extLst>
                        </a:blip>
                        <a:stretch>
                          <a:fillRect/>
                        </a:stretch>
                      </pic:blipFill>
                      <pic:spPr>
                        <a:xfrm>
                          <a:off x="0" y="0"/>
                          <a:ext cx="1548000" cy="536243"/>
                        </a:xfrm>
                        <a:prstGeom prst="rect">
                          <a:avLst/>
                        </a:prstGeom>
                      </pic:spPr>
                    </pic:pic>
                  </a:graphicData>
                </a:graphic>
              </wp:inline>
            </w:drawing>
          </w:r>
        </w:p>
      </w:tc>
      <w:tc>
        <w:tcPr>
          <w:tcW w:w="4649" w:type="dxa"/>
          <w:tcBorders>
            <w:left w:val="single" w:sz="4" w:space="0" w:color="808080"/>
          </w:tcBorders>
          <w:vAlign w:val="center"/>
        </w:tcPr>
        <w:p w14:paraId="12150A27" w14:textId="77777777" w:rsidR="008E1601" w:rsidRPr="001465E4" w:rsidRDefault="008E1601" w:rsidP="008E1601">
          <w:pPr>
            <w:pStyle w:val="Organisationseinheit"/>
            <w:ind w:left="408"/>
            <w:contextualSpacing/>
          </w:pPr>
          <w:r>
            <w:t xml:space="preserve">Global </w:t>
          </w:r>
          <w:proofErr w:type="spellStart"/>
          <w:r>
            <w:t>Affairs</w:t>
          </w:r>
          <w:proofErr w:type="spellEnd"/>
        </w:p>
      </w:tc>
    </w:tr>
  </w:tbl>
  <w:p w14:paraId="34A32ED8" w14:textId="7D5C9C5F" w:rsidR="002F0E6A" w:rsidRDefault="002F0E6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0456E1"/>
    <w:multiLevelType w:val="hybridMultilevel"/>
    <w:tmpl w:val="919CAC3A"/>
    <w:lvl w:ilvl="0" w:tplc="2FE4AF94">
      <w:start w:val="1"/>
      <w:numFmt w:val="bullet"/>
      <w:lvlText w:val="-"/>
      <w:lvlJc w:val="left"/>
      <w:pPr>
        <w:ind w:left="720" w:hanging="360"/>
      </w:pPr>
      <w:rPr>
        <w:rFonts w:ascii="Arial" w:eastAsia="PMingLiU"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B7F2637"/>
    <w:multiLevelType w:val="hybridMultilevel"/>
    <w:tmpl w:val="757C83C0"/>
    <w:lvl w:ilvl="0" w:tplc="04070005">
      <w:start w:val="1"/>
      <w:numFmt w:val="bullet"/>
      <w:lvlText w:val=""/>
      <w:lvlJc w:val="left"/>
      <w:pPr>
        <w:ind w:left="720" w:hanging="360"/>
      </w:pPr>
      <w:rPr>
        <w:rFonts w:ascii="Wingdings" w:hAnsi="Wingdings" w:cs="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D513A6A"/>
    <w:multiLevelType w:val="hybridMultilevel"/>
    <w:tmpl w:val="81288330"/>
    <w:lvl w:ilvl="0" w:tplc="04070005">
      <w:start w:val="1"/>
      <w:numFmt w:val="bullet"/>
      <w:lvlText w:val=""/>
      <w:lvlJc w:val="left"/>
      <w:pPr>
        <w:ind w:left="720" w:hanging="360"/>
      </w:pPr>
      <w:rPr>
        <w:rFonts w:ascii="Wingdings" w:hAnsi="Wingdings" w:cs="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EFF2EF8"/>
    <w:multiLevelType w:val="hybridMultilevel"/>
    <w:tmpl w:val="DE944E48"/>
    <w:lvl w:ilvl="0" w:tplc="04070005">
      <w:start w:val="1"/>
      <w:numFmt w:val="bullet"/>
      <w:lvlText w:val=""/>
      <w:lvlJc w:val="left"/>
      <w:pPr>
        <w:ind w:left="720" w:hanging="360"/>
      </w:pPr>
      <w:rPr>
        <w:rFonts w:ascii="Wingdings" w:hAnsi="Wingdings" w:cs="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76E3E46"/>
    <w:multiLevelType w:val="hybridMultilevel"/>
    <w:tmpl w:val="7DB89D94"/>
    <w:lvl w:ilvl="0" w:tplc="E31C38AE">
      <w:start w:val="1"/>
      <w:numFmt w:val="decimal"/>
      <w:lvlText w:val="%1)"/>
      <w:lvlJc w:val="left"/>
      <w:pPr>
        <w:ind w:left="836" w:hanging="360"/>
      </w:pPr>
      <w:rPr>
        <w:rFonts w:ascii="Calibri" w:eastAsia="Calibri" w:hAnsi="Calibri" w:cs="Calibri" w:hint="default"/>
        <w:b/>
        <w:bCs/>
        <w:i w:val="0"/>
        <w:iCs w:val="0"/>
        <w:w w:val="100"/>
        <w:sz w:val="22"/>
        <w:szCs w:val="22"/>
      </w:rPr>
    </w:lvl>
    <w:lvl w:ilvl="1" w:tplc="CA8AB144">
      <w:start w:val="1"/>
      <w:numFmt w:val="lowerLetter"/>
      <w:lvlText w:val="%2."/>
      <w:lvlJc w:val="left"/>
      <w:pPr>
        <w:ind w:left="1556" w:hanging="361"/>
      </w:pPr>
      <w:rPr>
        <w:rFonts w:ascii="Calibri" w:eastAsia="Calibri" w:hAnsi="Calibri" w:cs="Calibri" w:hint="default"/>
        <w:b/>
        <w:bCs/>
        <w:i w:val="0"/>
        <w:iCs w:val="0"/>
        <w:spacing w:val="-1"/>
        <w:w w:val="100"/>
        <w:sz w:val="22"/>
        <w:szCs w:val="22"/>
      </w:rPr>
    </w:lvl>
    <w:lvl w:ilvl="2" w:tplc="30AEF622">
      <w:numFmt w:val="bullet"/>
      <w:lvlText w:val="•"/>
      <w:lvlJc w:val="left"/>
      <w:pPr>
        <w:ind w:left="2419" w:hanging="361"/>
      </w:pPr>
      <w:rPr>
        <w:rFonts w:hint="default"/>
      </w:rPr>
    </w:lvl>
    <w:lvl w:ilvl="3" w:tplc="076635C4">
      <w:numFmt w:val="bullet"/>
      <w:lvlText w:val="•"/>
      <w:lvlJc w:val="left"/>
      <w:pPr>
        <w:ind w:left="3279" w:hanging="361"/>
      </w:pPr>
      <w:rPr>
        <w:rFonts w:hint="default"/>
      </w:rPr>
    </w:lvl>
    <w:lvl w:ilvl="4" w:tplc="EEE6747E">
      <w:numFmt w:val="bullet"/>
      <w:lvlText w:val="•"/>
      <w:lvlJc w:val="left"/>
      <w:pPr>
        <w:ind w:left="4139" w:hanging="361"/>
      </w:pPr>
      <w:rPr>
        <w:rFonts w:hint="default"/>
      </w:rPr>
    </w:lvl>
    <w:lvl w:ilvl="5" w:tplc="612A16A4">
      <w:numFmt w:val="bullet"/>
      <w:lvlText w:val="•"/>
      <w:lvlJc w:val="left"/>
      <w:pPr>
        <w:ind w:left="4999" w:hanging="361"/>
      </w:pPr>
      <w:rPr>
        <w:rFonts w:hint="default"/>
      </w:rPr>
    </w:lvl>
    <w:lvl w:ilvl="6" w:tplc="D71E148A">
      <w:numFmt w:val="bullet"/>
      <w:lvlText w:val="•"/>
      <w:lvlJc w:val="left"/>
      <w:pPr>
        <w:ind w:left="5859" w:hanging="361"/>
      </w:pPr>
      <w:rPr>
        <w:rFonts w:hint="default"/>
      </w:rPr>
    </w:lvl>
    <w:lvl w:ilvl="7" w:tplc="7546759E">
      <w:numFmt w:val="bullet"/>
      <w:lvlText w:val="•"/>
      <w:lvlJc w:val="left"/>
      <w:pPr>
        <w:ind w:left="6719" w:hanging="361"/>
      </w:pPr>
      <w:rPr>
        <w:rFonts w:hint="default"/>
      </w:rPr>
    </w:lvl>
    <w:lvl w:ilvl="8" w:tplc="B9905086">
      <w:numFmt w:val="bullet"/>
      <w:lvlText w:val="•"/>
      <w:lvlJc w:val="left"/>
      <w:pPr>
        <w:ind w:left="7579" w:hanging="361"/>
      </w:pPr>
      <w:rPr>
        <w:rFonts w:hint="default"/>
      </w:rPr>
    </w:lvl>
  </w:abstractNum>
  <w:abstractNum w:abstractNumId="5" w15:restartNumberingAfterBreak="0">
    <w:nsid w:val="3F206AD8"/>
    <w:multiLevelType w:val="hybridMultilevel"/>
    <w:tmpl w:val="61205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FD1FF1"/>
    <w:multiLevelType w:val="hybridMultilevel"/>
    <w:tmpl w:val="3862724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AB631D2"/>
    <w:multiLevelType w:val="hybridMultilevel"/>
    <w:tmpl w:val="EB8297A8"/>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6B5C0551"/>
    <w:multiLevelType w:val="hybridMultilevel"/>
    <w:tmpl w:val="5A04AA6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4343E93"/>
    <w:multiLevelType w:val="hybridMultilevel"/>
    <w:tmpl w:val="54EEA5AE"/>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4"/>
  </w:num>
  <w:num w:numId="2">
    <w:abstractNumId w:val="6"/>
  </w:num>
  <w:num w:numId="3">
    <w:abstractNumId w:val="0"/>
  </w:num>
  <w:num w:numId="4">
    <w:abstractNumId w:val="1"/>
  </w:num>
  <w:num w:numId="5">
    <w:abstractNumId w:val="9"/>
  </w:num>
  <w:num w:numId="6">
    <w:abstractNumId w:val="2"/>
  </w:num>
  <w:num w:numId="7">
    <w:abstractNumId w:val="7"/>
  </w:num>
  <w:num w:numId="8">
    <w:abstractNumId w:val="8"/>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attachedTemplate r:id="rId1"/>
  <w:documentProtection w:edit="form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660"/>
    <w:rsid w:val="0001139C"/>
    <w:rsid w:val="00034D74"/>
    <w:rsid w:val="00045141"/>
    <w:rsid w:val="00051B37"/>
    <w:rsid w:val="00082648"/>
    <w:rsid w:val="00084BF8"/>
    <w:rsid w:val="00085070"/>
    <w:rsid w:val="000858D8"/>
    <w:rsid w:val="00085AFD"/>
    <w:rsid w:val="000C0CDF"/>
    <w:rsid w:val="000C6039"/>
    <w:rsid w:val="000D7269"/>
    <w:rsid w:val="000E09F4"/>
    <w:rsid w:val="000E1788"/>
    <w:rsid w:val="001037DA"/>
    <w:rsid w:val="0011369E"/>
    <w:rsid w:val="00120F51"/>
    <w:rsid w:val="00121FDC"/>
    <w:rsid w:val="00125579"/>
    <w:rsid w:val="00132ED1"/>
    <w:rsid w:val="00140718"/>
    <w:rsid w:val="00140CC4"/>
    <w:rsid w:val="001434D6"/>
    <w:rsid w:val="001515B9"/>
    <w:rsid w:val="00153FEC"/>
    <w:rsid w:val="00161BAF"/>
    <w:rsid w:val="0016720E"/>
    <w:rsid w:val="00170231"/>
    <w:rsid w:val="00177362"/>
    <w:rsid w:val="00181031"/>
    <w:rsid w:val="00197DE1"/>
    <w:rsid w:val="001B13C4"/>
    <w:rsid w:val="001B31BC"/>
    <w:rsid w:val="001C3165"/>
    <w:rsid w:val="0022418D"/>
    <w:rsid w:val="00224C54"/>
    <w:rsid w:val="0024512B"/>
    <w:rsid w:val="002463BD"/>
    <w:rsid w:val="002726EC"/>
    <w:rsid w:val="00277FF6"/>
    <w:rsid w:val="002B6921"/>
    <w:rsid w:val="002F0C7E"/>
    <w:rsid w:val="002F0E6A"/>
    <w:rsid w:val="00310861"/>
    <w:rsid w:val="00313950"/>
    <w:rsid w:val="0032697B"/>
    <w:rsid w:val="00327911"/>
    <w:rsid w:val="00350A8F"/>
    <w:rsid w:val="00370C97"/>
    <w:rsid w:val="00385A3A"/>
    <w:rsid w:val="00393F76"/>
    <w:rsid w:val="003A2531"/>
    <w:rsid w:val="003A67E0"/>
    <w:rsid w:val="003C449A"/>
    <w:rsid w:val="003C6186"/>
    <w:rsid w:val="003D6F03"/>
    <w:rsid w:val="003D7628"/>
    <w:rsid w:val="003F1383"/>
    <w:rsid w:val="00403303"/>
    <w:rsid w:val="00406F8E"/>
    <w:rsid w:val="00424939"/>
    <w:rsid w:val="0044623D"/>
    <w:rsid w:val="0044628A"/>
    <w:rsid w:val="00465BEA"/>
    <w:rsid w:val="00481058"/>
    <w:rsid w:val="004865F7"/>
    <w:rsid w:val="004A3858"/>
    <w:rsid w:val="004A7811"/>
    <w:rsid w:val="004B688A"/>
    <w:rsid w:val="004B6D01"/>
    <w:rsid w:val="004C6123"/>
    <w:rsid w:val="004C6D24"/>
    <w:rsid w:val="004F41D0"/>
    <w:rsid w:val="004F6AB4"/>
    <w:rsid w:val="00512186"/>
    <w:rsid w:val="005353BE"/>
    <w:rsid w:val="00540DD6"/>
    <w:rsid w:val="005417FD"/>
    <w:rsid w:val="00550341"/>
    <w:rsid w:val="00551410"/>
    <w:rsid w:val="00554712"/>
    <w:rsid w:val="00565945"/>
    <w:rsid w:val="005729DC"/>
    <w:rsid w:val="005755B7"/>
    <w:rsid w:val="005848B1"/>
    <w:rsid w:val="00584D03"/>
    <w:rsid w:val="005A79CA"/>
    <w:rsid w:val="005C0FBA"/>
    <w:rsid w:val="005F4C74"/>
    <w:rsid w:val="00600955"/>
    <w:rsid w:val="00603BA1"/>
    <w:rsid w:val="00606460"/>
    <w:rsid w:val="006255C5"/>
    <w:rsid w:val="00635F3A"/>
    <w:rsid w:val="00644C82"/>
    <w:rsid w:val="00651024"/>
    <w:rsid w:val="00665660"/>
    <w:rsid w:val="0066718C"/>
    <w:rsid w:val="0067162E"/>
    <w:rsid w:val="00673ADE"/>
    <w:rsid w:val="00680D03"/>
    <w:rsid w:val="00690F03"/>
    <w:rsid w:val="006A1A1C"/>
    <w:rsid w:val="006A64D6"/>
    <w:rsid w:val="006B49F8"/>
    <w:rsid w:val="006B582E"/>
    <w:rsid w:val="006C1EAE"/>
    <w:rsid w:val="006E5872"/>
    <w:rsid w:val="00711415"/>
    <w:rsid w:val="0072136B"/>
    <w:rsid w:val="007464C2"/>
    <w:rsid w:val="00774F2D"/>
    <w:rsid w:val="00776B35"/>
    <w:rsid w:val="00780908"/>
    <w:rsid w:val="00787109"/>
    <w:rsid w:val="007877A2"/>
    <w:rsid w:val="007B586C"/>
    <w:rsid w:val="007C23D6"/>
    <w:rsid w:val="007C7C6A"/>
    <w:rsid w:val="007D567D"/>
    <w:rsid w:val="007E1555"/>
    <w:rsid w:val="008012AC"/>
    <w:rsid w:val="008172DC"/>
    <w:rsid w:val="00822CC8"/>
    <w:rsid w:val="00823027"/>
    <w:rsid w:val="00831378"/>
    <w:rsid w:val="00847E06"/>
    <w:rsid w:val="00853916"/>
    <w:rsid w:val="0085674C"/>
    <w:rsid w:val="008629F3"/>
    <w:rsid w:val="008B0E45"/>
    <w:rsid w:val="008B1499"/>
    <w:rsid w:val="008B5C03"/>
    <w:rsid w:val="008D7ADE"/>
    <w:rsid w:val="008E1601"/>
    <w:rsid w:val="008E5F56"/>
    <w:rsid w:val="008F13DE"/>
    <w:rsid w:val="008F1C69"/>
    <w:rsid w:val="008F1F78"/>
    <w:rsid w:val="009035BA"/>
    <w:rsid w:val="00930A9F"/>
    <w:rsid w:val="009503A6"/>
    <w:rsid w:val="009525D0"/>
    <w:rsid w:val="0095283B"/>
    <w:rsid w:val="00953131"/>
    <w:rsid w:val="009844E6"/>
    <w:rsid w:val="009D703F"/>
    <w:rsid w:val="009F03CC"/>
    <w:rsid w:val="009F21BA"/>
    <w:rsid w:val="00A02EBB"/>
    <w:rsid w:val="00A64DC9"/>
    <w:rsid w:val="00A747E5"/>
    <w:rsid w:val="00A81D81"/>
    <w:rsid w:val="00A8735C"/>
    <w:rsid w:val="00AA11B4"/>
    <w:rsid w:val="00AB1E86"/>
    <w:rsid w:val="00AB25E2"/>
    <w:rsid w:val="00AB68EE"/>
    <w:rsid w:val="00AC2DBC"/>
    <w:rsid w:val="00AD5D24"/>
    <w:rsid w:val="00AF24C2"/>
    <w:rsid w:val="00B0425A"/>
    <w:rsid w:val="00B05493"/>
    <w:rsid w:val="00B12A7F"/>
    <w:rsid w:val="00B12F53"/>
    <w:rsid w:val="00B43BFC"/>
    <w:rsid w:val="00B853B9"/>
    <w:rsid w:val="00B870C7"/>
    <w:rsid w:val="00B9325B"/>
    <w:rsid w:val="00BB3470"/>
    <w:rsid w:val="00BC43C4"/>
    <w:rsid w:val="00BD4429"/>
    <w:rsid w:val="00BE384B"/>
    <w:rsid w:val="00BE620E"/>
    <w:rsid w:val="00BF5B91"/>
    <w:rsid w:val="00C01738"/>
    <w:rsid w:val="00C03A56"/>
    <w:rsid w:val="00C04476"/>
    <w:rsid w:val="00C07929"/>
    <w:rsid w:val="00C07F48"/>
    <w:rsid w:val="00C33098"/>
    <w:rsid w:val="00C650E3"/>
    <w:rsid w:val="00C7665F"/>
    <w:rsid w:val="00C8666C"/>
    <w:rsid w:val="00C9101F"/>
    <w:rsid w:val="00CA6336"/>
    <w:rsid w:val="00CB089C"/>
    <w:rsid w:val="00CC767E"/>
    <w:rsid w:val="00D30766"/>
    <w:rsid w:val="00D30C33"/>
    <w:rsid w:val="00D41190"/>
    <w:rsid w:val="00D523AF"/>
    <w:rsid w:val="00D6433F"/>
    <w:rsid w:val="00D7417C"/>
    <w:rsid w:val="00D75B8A"/>
    <w:rsid w:val="00D8709D"/>
    <w:rsid w:val="00DC06B5"/>
    <w:rsid w:val="00DD2A78"/>
    <w:rsid w:val="00DD4561"/>
    <w:rsid w:val="00DE5E66"/>
    <w:rsid w:val="00DE64DD"/>
    <w:rsid w:val="00DE78E9"/>
    <w:rsid w:val="00DF7EAD"/>
    <w:rsid w:val="00E12C11"/>
    <w:rsid w:val="00E22FE6"/>
    <w:rsid w:val="00E274E1"/>
    <w:rsid w:val="00E32F5E"/>
    <w:rsid w:val="00E35771"/>
    <w:rsid w:val="00E62E4F"/>
    <w:rsid w:val="00E77EDC"/>
    <w:rsid w:val="00E9669F"/>
    <w:rsid w:val="00EA0049"/>
    <w:rsid w:val="00EA59A7"/>
    <w:rsid w:val="00EB0E8E"/>
    <w:rsid w:val="00EC43F7"/>
    <w:rsid w:val="00EE3148"/>
    <w:rsid w:val="00F006B0"/>
    <w:rsid w:val="00F012A1"/>
    <w:rsid w:val="00F10741"/>
    <w:rsid w:val="00F10D40"/>
    <w:rsid w:val="00F231D0"/>
    <w:rsid w:val="00F362A6"/>
    <w:rsid w:val="00F51E03"/>
    <w:rsid w:val="00F83246"/>
    <w:rsid w:val="00FA0AC2"/>
    <w:rsid w:val="00FB12C1"/>
    <w:rsid w:val="00FB70EE"/>
    <w:rsid w:val="00FC30B8"/>
    <w:rsid w:val="00FC4E91"/>
    <w:rsid w:val="00FC4E97"/>
    <w:rsid w:val="00FF203C"/>
    <w:rsid w:val="00FF6095"/>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5D1664E"/>
  <w14:defaultImageDpi w14:val="300"/>
  <w15:docId w15:val="{C8B48B2F-256A-014D-8563-BA77613CF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84"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1139C"/>
    <w:pPr>
      <w:spacing w:line="260" w:lineRule="atLeast"/>
    </w:pPr>
    <w:rPr>
      <w:rFonts w:asciiTheme="majorHAnsi" w:eastAsiaTheme="minorEastAsia" w:hAnsiTheme="majorHAnsi" w:cstheme="minorBidi"/>
      <w:sz w:val="22"/>
      <w:szCs w:val="24"/>
      <w:lang w:eastAsia="ja-JP"/>
    </w:rPr>
  </w:style>
  <w:style w:type="paragraph" w:styleId="berschrift1">
    <w:name w:val="heading 1"/>
    <w:basedOn w:val="Standard"/>
    <w:next w:val="Standard"/>
    <w:qFormat/>
    <w:rsid w:val="006A64D6"/>
    <w:pPr>
      <w:keepNext/>
      <w:spacing w:before="120" w:after="240"/>
      <w:outlineLvl w:val="0"/>
    </w:pPr>
    <w:rPr>
      <w:b/>
      <w:bCs/>
      <w:kern w:val="32"/>
      <w:sz w:val="24"/>
    </w:rPr>
  </w:style>
  <w:style w:type="paragraph" w:styleId="berschrift2">
    <w:name w:val="heading 2"/>
    <w:basedOn w:val="Standard"/>
    <w:next w:val="Standard"/>
    <w:qFormat/>
    <w:rsid w:val="006A64D6"/>
    <w:pPr>
      <w:keepNext/>
      <w:spacing w:before="120" w:after="240"/>
      <w:outlineLvl w:val="1"/>
    </w:pPr>
    <w:rPr>
      <w:b/>
      <w:bCs/>
    </w:rPr>
  </w:style>
  <w:style w:type="paragraph" w:styleId="berschrift3">
    <w:name w:val="heading 3"/>
    <w:basedOn w:val="Standard"/>
    <w:next w:val="Standard"/>
    <w:qFormat/>
    <w:rsid w:val="00FA5A2C"/>
    <w:pPr>
      <w:keepNext/>
      <w:outlineLvl w:val="2"/>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84"/>
    <w:rsid w:val="00140CC4"/>
    <w:pPr>
      <w:tabs>
        <w:tab w:val="center" w:pos="4536"/>
        <w:tab w:val="right" w:pos="9072"/>
      </w:tabs>
    </w:pPr>
  </w:style>
  <w:style w:type="paragraph" w:styleId="Fuzeile">
    <w:name w:val="footer"/>
    <w:basedOn w:val="Standard"/>
    <w:rsid w:val="00C43674"/>
    <w:pPr>
      <w:tabs>
        <w:tab w:val="right" w:pos="9015"/>
      </w:tabs>
      <w:spacing w:line="180" w:lineRule="exact"/>
    </w:pPr>
    <w:rPr>
      <w:sz w:val="15"/>
      <w:szCs w:val="15"/>
    </w:rPr>
  </w:style>
  <w:style w:type="table" w:styleId="Tabellenraster">
    <w:name w:val="Table Grid"/>
    <w:basedOn w:val="NormaleTabelle"/>
    <w:uiPriority w:val="59"/>
    <w:rsid w:val="00CE2323"/>
    <w:pPr>
      <w:spacing w:line="280" w:lineRule="atLeast"/>
    </w:pPr>
    <w:tblPr>
      <w:tblCellMar>
        <w:left w:w="0" w:type="dxa"/>
        <w:right w:w="0" w:type="dxa"/>
      </w:tblCellMar>
    </w:tblPr>
  </w:style>
  <w:style w:type="paragraph" w:customStyle="1" w:styleId="Universittseinheit">
    <w:name w:val="Universitätseinheit"/>
    <w:basedOn w:val="Standard"/>
    <w:rsid w:val="0084116D"/>
    <w:pPr>
      <w:spacing w:line="240" w:lineRule="exact"/>
    </w:pPr>
    <w:rPr>
      <w:b/>
      <w:bCs/>
    </w:rPr>
  </w:style>
  <w:style w:type="paragraph" w:customStyle="1" w:styleId="Absender">
    <w:name w:val="Absender"/>
    <w:basedOn w:val="Standard"/>
    <w:rsid w:val="0084116D"/>
    <w:pPr>
      <w:spacing w:line="180" w:lineRule="exact"/>
    </w:pPr>
    <w:rPr>
      <w:sz w:val="15"/>
      <w:szCs w:val="15"/>
    </w:rPr>
  </w:style>
  <w:style w:type="paragraph" w:customStyle="1" w:styleId="Betreff">
    <w:name w:val="Betreff"/>
    <w:basedOn w:val="Standard"/>
    <w:rsid w:val="003D208E"/>
    <w:rPr>
      <w:b/>
      <w:bCs/>
    </w:rPr>
  </w:style>
  <w:style w:type="paragraph" w:customStyle="1" w:styleId="Adresse">
    <w:name w:val="Adresse"/>
    <w:basedOn w:val="Standard"/>
    <w:rsid w:val="00F3503B"/>
    <w:pPr>
      <w:ind w:right="1985"/>
    </w:pPr>
  </w:style>
  <w:style w:type="paragraph" w:customStyle="1" w:styleId="Dokumententyp">
    <w:name w:val="Dokumententyp"/>
    <w:basedOn w:val="Standard"/>
    <w:rsid w:val="00FA5A2C"/>
    <w:rPr>
      <w:b/>
      <w:bCs/>
    </w:rPr>
  </w:style>
  <w:style w:type="paragraph" w:customStyle="1" w:styleId="Lead">
    <w:name w:val="Lead"/>
    <w:basedOn w:val="Standard"/>
    <w:rsid w:val="00EB36C9"/>
    <w:rPr>
      <w:b/>
      <w:bCs/>
    </w:rPr>
  </w:style>
  <w:style w:type="paragraph" w:customStyle="1" w:styleId="Untereinheit">
    <w:name w:val="Untereinheit"/>
    <w:basedOn w:val="Universittseinheit"/>
    <w:rsid w:val="00A26EF1"/>
    <w:rPr>
      <w:b w:val="0"/>
      <w:bCs w:val="0"/>
      <w:lang w:val="de-CH"/>
    </w:rPr>
  </w:style>
  <w:style w:type="character" w:styleId="Hyperlink">
    <w:name w:val="Hyperlink"/>
    <w:basedOn w:val="Absatz-Standardschriftart"/>
    <w:rsid w:val="0001139C"/>
    <w:rPr>
      <w:color w:val="0000FF"/>
      <w:u w:val="single"/>
    </w:rPr>
  </w:style>
  <w:style w:type="paragraph" w:styleId="Listenabsatz">
    <w:name w:val="List Paragraph"/>
    <w:basedOn w:val="Standard"/>
    <w:uiPriority w:val="34"/>
    <w:qFormat/>
    <w:rsid w:val="0001139C"/>
    <w:pPr>
      <w:ind w:left="720"/>
      <w:contextualSpacing/>
    </w:pPr>
  </w:style>
  <w:style w:type="paragraph" w:styleId="berarbeitung">
    <w:name w:val="Revision"/>
    <w:hidden/>
    <w:uiPriority w:val="99"/>
    <w:semiHidden/>
    <w:rsid w:val="00CB089C"/>
    <w:rPr>
      <w:rFonts w:asciiTheme="majorHAnsi" w:eastAsiaTheme="minorEastAsia" w:hAnsiTheme="majorHAnsi" w:cstheme="minorBidi"/>
      <w:sz w:val="22"/>
      <w:szCs w:val="24"/>
      <w:lang w:eastAsia="ja-JP"/>
    </w:rPr>
  </w:style>
  <w:style w:type="character" w:styleId="NichtaufgelsteErwhnung">
    <w:name w:val="Unresolved Mention"/>
    <w:basedOn w:val="Absatz-Standardschriftart"/>
    <w:uiPriority w:val="99"/>
    <w:semiHidden/>
    <w:unhideWhenUsed/>
    <w:rsid w:val="00CB089C"/>
    <w:rPr>
      <w:color w:val="605E5C"/>
      <w:shd w:val="clear" w:color="auto" w:fill="E1DFDD"/>
    </w:rPr>
  </w:style>
  <w:style w:type="character" w:styleId="Kommentarzeichen">
    <w:name w:val="annotation reference"/>
    <w:basedOn w:val="Absatz-Standardschriftart"/>
    <w:uiPriority w:val="99"/>
    <w:semiHidden/>
    <w:unhideWhenUsed/>
    <w:rsid w:val="00DD4561"/>
    <w:rPr>
      <w:sz w:val="16"/>
      <w:szCs w:val="16"/>
    </w:rPr>
  </w:style>
  <w:style w:type="paragraph" w:styleId="Kommentartext">
    <w:name w:val="annotation text"/>
    <w:basedOn w:val="Standard"/>
    <w:link w:val="KommentartextZchn"/>
    <w:uiPriority w:val="99"/>
    <w:semiHidden/>
    <w:unhideWhenUsed/>
    <w:rsid w:val="00DD4561"/>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D4561"/>
    <w:rPr>
      <w:rFonts w:asciiTheme="majorHAnsi" w:eastAsiaTheme="minorEastAsia" w:hAnsiTheme="majorHAnsi" w:cstheme="minorBidi"/>
      <w:lang w:eastAsia="ja-JP"/>
    </w:rPr>
  </w:style>
  <w:style w:type="paragraph" w:styleId="Kommentarthema">
    <w:name w:val="annotation subject"/>
    <w:basedOn w:val="Kommentartext"/>
    <w:next w:val="Kommentartext"/>
    <w:link w:val="KommentarthemaZchn"/>
    <w:uiPriority w:val="99"/>
    <w:semiHidden/>
    <w:unhideWhenUsed/>
    <w:rsid w:val="00DD4561"/>
    <w:rPr>
      <w:b/>
      <w:bCs/>
    </w:rPr>
  </w:style>
  <w:style w:type="character" w:customStyle="1" w:styleId="KommentarthemaZchn">
    <w:name w:val="Kommentarthema Zchn"/>
    <w:basedOn w:val="KommentartextZchn"/>
    <w:link w:val="Kommentarthema"/>
    <w:uiPriority w:val="99"/>
    <w:semiHidden/>
    <w:rsid w:val="00DD4561"/>
    <w:rPr>
      <w:rFonts w:asciiTheme="majorHAnsi" w:eastAsiaTheme="minorEastAsia" w:hAnsiTheme="majorHAnsi" w:cstheme="minorBidi"/>
      <w:b/>
      <w:bCs/>
      <w:lang w:eastAsia="ja-JP"/>
    </w:rPr>
  </w:style>
  <w:style w:type="character" w:styleId="BesuchterLink">
    <w:name w:val="FollowedHyperlink"/>
    <w:basedOn w:val="Absatz-Standardschriftart"/>
    <w:uiPriority w:val="99"/>
    <w:semiHidden/>
    <w:unhideWhenUsed/>
    <w:rsid w:val="000D7269"/>
    <w:rPr>
      <w:color w:val="800080" w:themeColor="followedHyperlink"/>
      <w:u w:val="single"/>
    </w:rPr>
  </w:style>
  <w:style w:type="paragraph" w:styleId="StandardWeb">
    <w:name w:val="Normal (Web)"/>
    <w:basedOn w:val="Standard"/>
    <w:uiPriority w:val="99"/>
    <w:semiHidden/>
    <w:unhideWhenUsed/>
    <w:rsid w:val="00DE5E66"/>
    <w:pPr>
      <w:spacing w:before="100" w:beforeAutospacing="1" w:after="100" w:afterAutospacing="1" w:line="240" w:lineRule="auto"/>
    </w:pPr>
    <w:rPr>
      <w:rFonts w:ascii="Times New Roman" w:eastAsia="Times New Roman" w:hAnsi="Times New Roman" w:cs="Times New Roman"/>
      <w:sz w:val="24"/>
      <w:lang w:val="de-CH" w:eastAsia="de-DE"/>
    </w:rPr>
  </w:style>
  <w:style w:type="paragraph" w:styleId="Sprechblasentext">
    <w:name w:val="Balloon Text"/>
    <w:basedOn w:val="Standard"/>
    <w:link w:val="SprechblasentextZchn"/>
    <w:uiPriority w:val="99"/>
    <w:semiHidden/>
    <w:unhideWhenUsed/>
    <w:rsid w:val="005848B1"/>
    <w:pPr>
      <w:spacing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848B1"/>
    <w:rPr>
      <w:rFonts w:eastAsiaTheme="minorEastAsia"/>
      <w:sz w:val="18"/>
      <w:szCs w:val="18"/>
      <w:lang w:eastAsia="ja-JP"/>
    </w:rPr>
  </w:style>
  <w:style w:type="character" w:customStyle="1" w:styleId="KopfzeileZchn">
    <w:name w:val="Kopfzeile Zchn"/>
    <w:basedOn w:val="Absatz-Standardschriftart"/>
    <w:link w:val="Kopfzeile"/>
    <w:uiPriority w:val="84"/>
    <w:rsid w:val="008E1601"/>
    <w:rPr>
      <w:rFonts w:asciiTheme="majorHAnsi" w:eastAsiaTheme="minorEastAsia" w:hAnsiTheme="majorHAnsi" w:cstheme="minorBidi"/>
      <w:sz w:val="22"/>
      <w:szCs w:val="24"/>
      <w:lang w:eastAsia="ja-JP"/>
    </w:rPr>
  </w:style>
  <w:style w:type="table" w:customStyle="1" w:styleId="TabelleohneRahmen">
    <w:name w:val="Tabelle ohne Rahmen"/>
    <w:basedOn w:val="NormaleTabelle"/>
    <w:uiPriority w:val="99"/>
    <w:rsid w:val="008E1601"/>
    <w:pPr>
      <w:spacing w:line="280" w:lineRule="atLeast"/>
    </w:pPr>
    <w:rPr>
      <w:rFonts w:asciiTheme="minorHAnsi" w:eastAsiaTheme="minorHAnsi" w:hAnsiTheme="minorHAnsi" w:cstheme="minorBidi"/>
      <w:lang w:val="de-CH" w:eastAsia="en-US"/>
    </w:rPr>
    <w:tblPr>
      <w:tblCellMar>
        <w:left w:w="0" w:type="dxa"/>
        <w:right w:w="28" w:type="dxa"/>
      </w:tblCellMar>
    </w:tblPr>
  </w:style>
  <w:style w:type="paragraph" w:customStyle="1" w:styleId="Organisationseinheit">
    <w:name w:val="Organisationseinheit"/>
    <w:basedOn w:val="Kopfzeile"/>
    <w:uiPriority w:val="99"/>
    <w:semiHidden/>
    <w:rsid w:val="008E1601"/>
    <w:pPr>
      <w:spacing w:line="216" w:lineRule="auto"/>
      <w:ind w:left="561"/>
    </w:pPr>
    <w:rPr>
      <w:rFonts w:ascii="Source Sans Pro SemiBold" w:eastAsiaTheme="minorHAnsi" w:hAnsi="Source Sans Pro SemiBold"/>
      <w:bCs/>
      <w:sz w:val="25"/>
      <w:szCs w:val="25"/>
      <w:lang w:val="de-CH"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2862262">
      <w:bodyDiv w:val="1"/>
      <w:marLeft w:val="0"/>
      <w:marRight w:val="0"/>
      <w:marTop w:val="0"/>
      <w:marBottom w:val="0"/>
      <w:divBdr>
        <w:top w:val="none" w:sz="0" w:space="0" w:color="auto"/>
        <w:left w:val="none" w:sz="0" w:space="0" w:color="auto"/>
        <w:bottom w:val="none" w:sz="0" w:space="0" w:color="auto"/>
        <w:right w:val="none" w:sz="0" w:space="0" w:color="auto"/>
      </w:divBdr>
    </w:div>
    <w:div w:id="1379474920">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fleck/Desktop/Vorlagen_neu/1.%20UZH_en_Blank.dotx"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944CBA-4106-9443-8DF3-81177FF4C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 UZH_en_Blank.dotx</Template>
  <TotalTime>0</TotalTime>
  <Pages>5</Pages>
  <Words>817</Words>
  <Characters>5153</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Bulletin</vt:lpstr>
      <vt:lpstr>Bulletin</vt:lpstr>
    </vt:vector>
  </TitlesOfParts>
  <Manager/>
  <Company>University of Zurich</Company>
  <LinksUpToDate>false</LinksUpToDate>
  <CharactersWithSpaces>5959</CharactersWithSpaces>
  <SharedDoc>false</SharedDoc>
  <HyperlinkBase/>
  <HLinks>
    <vt:vector size="12" baseType="variant">
      <vt:variant>
        <vt:i4>8192119</vt:i4>
      </vt:variant>
      <vt:variant>
        <vt:i4>-1</vt:i4>
      </vt:variant>
      <vt:variant>
        <vt:i4>2066</vt:i4>
      </vt:variant>
      <vt:variant>
        <vt:i4>1</vt:i4>
      </vt:variant>
      <vt:variant>
        <vt:lpwstr>uzh_logo_e_pos_grau_1mm</vt:lpwstr>
      </vt:variant>
      <vt:variant>
        <vt:lpwstr/>
      </vt:variant>
      <vt:variant>
        <vt:i4>8192119</vt:i4>
      </vt:variant>
      <vt:variant>
        <vt:i4>-1</vt:i4>
      </vt:variant>
      <vt:variant>
        <vt:i4>2067</vt:i4>
      </vt:variant>
      <vt:variant>
        <vt:i4>1</vt:i4>
      </vt:variant>
      <vt:variant>
        <vt:lpwstr>uzh_logo_e_pos_grau_1mm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Bulletin</dc:title>
  <dc:subject/>
  <dc:creator>Microsoft Office User</dc:creator>
  <cp:keywords/>
  <dc:description>Vorlage uzh_mitteilung_e MSO2011 v1 24.11.2010</dc:description>
  <cp:lastModifiedBy>Samira Zehtabchi</cp:lastModifiedBy>
  <cp:revision>8</cp:revision>
  <cp:lastPrinted>2010-03-16T13:38:00Z</cp:lastPrinted>
  <dcterms:created xsi:type="dcterms:W3CDTF">2024-01-29T14:06:00Z</dcterms:created>
  <dcterms:modified xsi:type="dcterms:W3CDTF">2024-05-30T15:34:00Z</dcterms:modified>
  <cp:category/>
</cp:coreProperties>
</file>