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4D784" w14:textId="77777777" w:rsidR="00A251D9" w:rsidRDefault="00A251D9"/>
    <w:p w14:paraId="2AC9C6D9" w14:textId="31264A06" w:rsidR="00A251D9" w:rsidRDefault="00A251D9" w:rsidP="00A251D9">
      <w:pPr>
        <w:jc w:val="center"/>
      </w:pPr>
      <w:r>
        <w:rPr>
          <w:noProof/>
        </w:rPr>
        <w:drawing>
          <wp:inline distT="0" distB="0" distL="0" distR="0" wp14:anchorId="2769EC07" wp14:editId="54B5BF55">
            <wp:extent cx="1596653" cy="1080000"/>
            <wp:effectExtent l="0" t="0" r="3810" b="0"/>
            <wp:docPr id="1613448900" name="Picture 1" descr="A logo of a globe with blue r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448900" name="Picture 1" descr="A logo of a globe with blue rings&#10;&#10;Description automatically generated"/>
                    <pic:cNvPicPr/>
                  </pic:nvPicPr>
                  <pic:blipFill rotWithShape="1">
                    <a:blip r:embed="rId11" cstate="print">
                      <a:extLst>
                        <a:ext uri="{28A0092B-C50C-407E-A947-70E740481C1C}">
                          <a14:useLocalDpi xmlns:a14="http://schemas.microsoft.com/office/drawing/2010/main" val="0"/>
                        </a:ext>
                      </a:extLst>
                    </a:blip>
                    <a:srcRect r="23820"/>
                    <a:stretch/>
                  </pic:blipFill>
                  <pic:spPr bwMode="auto">
                    <a:xfrm>
                      <a:off x="0" y="0"/>
                      <a:ext cx="1596653" cy="1080000"/>
                    </a:xfrm>
                    <a:prstGeom prst="rect">
                      <a:avLst/>
                    </a:prstGeom>
                    <a:ln>
                      <a:noFill/>
                    </a:ln>
                    <a:extLst>
                      <a:ext uri="{53640926-AAD7-44D8-BBD7-CCE9431645EC}">
                        <a14:shadowObscured xmlns:a14="http://schemas.microsoft.com/office/drawing/2010/main"/>
                      </a:ext>
                    </a:extLst>
                  </pic:spPr>
                </pic:pic>
              </a:graphicData>
            </a:graphic>
          </wp:inline>
        </w:drawing>
      </w:r>
    </w:p>
    <w:p w14:paraId="681DC117" w14:textId="77777777" w:rsidR="00226BDB" w:rsidRDefault="00226BDB" w:rsidP="00A251D9">
      <w:pPr>
        <w:jc w:val="center"/>
      </w:pPr>
    </w:p>
    <w:tbl>
      <w:tblPr>
        <w:tblStyle w:val="TabelleohneRahmen"/>
        <w:tblW w:w="9214" w:type="dxa"/>
        <w:tblLook w:val="04A0" w:firstRow="1" w:lastRow="0" w:firstColumn="1" w:lastColumn="0" w:noHBand="0" w:noVBand="1"/>
      </w:tblPr>
      <w:tblGrid>
        <w:gridCol w:w="9214"/>
      </w:tblGrid>
      <w:tr w:rsidR="001932E9" w:rsidRPr="007F0DBC" w14:paraId="461B1315" w14:textId="77777777">
        <w:trPr>
          <w:trHeight w:val="589"/>
        </w:trPr>
        <w:tc>
          <w:tcPr>
            <w:tcW w:w="9214" w:type="dxa"/>
          </w:tcPr>
          <w:p w14:paraId="6AD9F1B8" w14:textId="0A60A287" w:rsidR="001932E9" w:rsidRPr="009C1CF8" w:rsidRDefault="007F0DBC" w:rsidP="005B5394">
            <w:pPr>
              <w:jc w:val="center"/>
              <w:rPr>
                <w:sz w:val="28"/>
                <w:szCs w:val="28"/>
                <w:lang w:val="en-GB"/>
              </w:rPr>
            </w:pPr>
            <w:r>
              <w:rPr>
                <w:b/>
                <w:bCs/>
                <w:sz w:val="28"/>
                <w:szCs w:val="28"/>
                <w:lang w:val="en-GB"/>
              </w:rPr>
              <w:t>Report Global Outreach Fund</w:t>
            </w:r>
          </w:p>
        </w:tc>
      </w:tr>
    </w:tbl>
    <w:p w14:paraId="34C99A5A" w14:textId="7A3279FE" w:rsidR="006C00E0" w:rsidRPr="00D247F6" w:rsidRDefault="006C00E0" w:rsidP="2994BF22">
      <w:pPr>
        <w:rPr>
          <w:rFonts w:ascii="Source Sans Pro" w:eastAsia="Source Sans Pro" w:hAnsi="Source Sans Pro" w:cs="Source Sans Pro"/>
          <w:color w:val="000000" w:themeColor="text1"/>
          <w:lang w:val="en-US"/>
        </w:rPr>
      </w:pPr>
    </w:p>
    <w:p w14:paraId="7E4578C5" w14:textId="540442F0" w:rsidR="592208FB" w:rsidRPr="00C74700" w:rsidRDefault="006C00E0" w:rsidP="0BC0B9E2">
      <w:pPr>
        <w:rPr>
          <w:lang w:val="en-US"/>
        </w:rPr>
      </w:pPr>
      <w:r w:rsidRPr="0BC0B9E2">
        <w:rPr>
          <w:rFonts w:ascii="Source Sans Pro" w:eastAsia="Source Sans Pro" w:hAnsi="Source Sans Pro" w:cs="Source Sans Pro"/>
          <w:lang w:val="en-US"/>
        </w:rPr>
        <w:t xml:space="preserve">The </w:t>
      </w:r>
      <w:hyperlink r:id="rId12">
        <w:r w:rsidR="5F5BACB2" w:rsidRPr="2994BF22">
          <w:rPr>
            <w:rStyle w:val="Hyperlink"/>
            <w:rFonts w:ascii="Source Sans Pro" w:eastAsia="Source Sans Pro" w:hAnsi="Source Sans Pro" w:cs="Source Sans Pro"/>
            <w:color w:val="0028A5" w:themeColor="accent1"/>
            <w:lang w:val="en-US"/>
          </w:rPr>
          <w:t>UZH Global Funding Scheme</w:t>
        </w:r>
      </w:hyperlink>
      <w:r w:rsidRPr="00C74700">
        <w:rPr>
          <w:rFonts w:ascii="Source Sans Pro" w:eastAsia="Source Sans Pro" w:hAnsi="Source Sans Pro" w:cs="Source Sans Pro"/>
          <w:lang w:val="en-US"/>
        </w:rPr>
        <w:t xml:space="preserve"> </w:t>
      </w:r>
      <w:r w:rsidRPr="2994BF22">
        <w:rPr>
          <w:rFonts w:ascii="Source Sans Pro" w:eastAsia="Source Sans Pro" w:hAnsi="Source Sans Pro" w:cs="Source Sans Pro"/>
          <w:lang w:val="en-US"/>
        </w:rPr>
        <w:t xml:space="preserve">supports UZH faculties, departments and professional service units in pursuing activities that </w:t>
      </w:r>
      <w:r w:rsidR="5F5BACB2" w:rsidRPr="2994BF22">
        <w:rPr>
          <w:rFonts w:ascii="Source Sans Pro" w:eastAsia="Source Sans Pro" w:hAnsi="Source Sans Pro" w:cs="Source Sans Pro"/>
          <w:lang w:val="en-US"/>
        </w:rPr>
        <w:t xml:space="preserve">strengthen the impact of the global UZH network in line with UZH’s </w:t>
      </w:r>
      <w:hyperlink r:id="rId13">
        <w:r w:rsidR="5F5BACB2" w:rsidRPr="2994BF22">
          <w:rPr>
            <w:rStyle w:val="Hyperlink"/>
            <w:rFonts w:ascii="Source Sans Pro" w:eastAsia="Source Sans Pro" w:hAnsi="Source Sans Pro" w:cs="Source Sans Pro"/>
            <w:color w:val="0028A5" w:themeColor="accent1"/>
            <w:lang w:val="en-US"/>
          </w:rPr>
          <w:t>Global Strategy 2030</w:t>
        </w:r>
      </w:hyperlink>
      <w:r w:rsidR="5F5BACB2" w:rsidRPr="0BC0B9E2">
        <w:rPr>
          <w:rFonts w:ascii="Source Sans Pro" w:eastAsia="Source Sans Pro" w:hAnsi="Source Sans Pro" w:cs="Source Sans Pro"/>
          <w:lang w:val="en-US"/>
        </w:rPr>
        <w:t xml:space="preserve">. </w:t>
      </w:r>
    </w:p>
    <w:p w14:paraId="0AAF1DBA" w14:textId="3DAEEF6D" w:rsidR="592208FB" w:rsidRPr="00FF0E0D" w:rsidRDefault="592208FB" w:rsidP="0BC0B9E2">
      <w:pPr>
        <w:rPr>
          <w:lang w:val="en-US"/>
        </w:rPr>
      </w:pPr>
      <w:r w:rsidRPr="0BC0B9E2">
        <w:rPr>
          <w:rFonts w:ascii="Source Sans Pro" w:eastAsia="Source Sans Pro" w:hAnsi="Source Sans Pro" w:cs="Source Sans Pro"/>
          <w:lang w:val="en-US"/>
        </w:rPr>
        <w:t xml:space="preserve"> </w:t>
      </w:r>
    </w:p>
    <w:p w14:paraId="3C8083CC" w14:textId="4005A959" w:rsidR="592208FB" w:rsidRDefault="006C00E0" w:rsidP="0BC0B9E2">
      <w:pPr>
        <w:rPr>
          <w:rFonts w:ascii="Source Sans Pro" w:eastAsia="Source Sans Pro" w:hAnsi="Source Sans Pro" w:cs="Source Sans Pro"/>
          <w:lang w:val="en-US"/>
        </w:rPr>
      </w:pPr>
      <w:r w:rsidRPr="0BC0B9E2">
        <w:rPr>
          <w:rFonts w:ascii="Source Sans Pro" w:eastAsia="Source Sans Pro" w:hAnsi="Source Sans Pro" w:cs="Source Sans Pro"/>
          <w:lang w:val="en-US"/>
        </w:rPr>
        <w:t>The</w:t>
      </w:r>
      <w:r w:rsidR="0EADE81E" w:rsidRPr="0BC0B9E2">
        <w:rPr>
          <w:rFonts w:ascii="Source Sans Pro" w:eastAsia="Source Sans Pro" w:hAnsi="Source Sans Pro" w:cs="Source Sans Pro"/>
          <w:lang w:val="en-US"/>
        </w:rPr>
        <w:t xml:space="preserve"> goal of the</w:t>
      </w:r>
      <w:r w:rsidRPr="0BC0B9E2">
        <w:rPr>
          <w:rFonts w:ascii="Source Sans Pro" w:eastAsia="Source Sans Pro" w:hAnsi="Source Sans Pro" w:cs="Source Sans Pro"/>
          <w:lang w:val="en-US"/>
        </w:rPr>
        <w:t xml:space="preserve"> </w:t>
      </w:r>
      <w:hyperlink r:id="rId14">
        <w:r w:rsidRPr="0BC0B9E2">
          <w:rPr>
            <w:rStyle w:val="Hyperlink"/>
            <w:rFonts w:ascii="Source Sans Pro" w:eastAsia="Source Sans Pro" w:hAnsi="Source Sans Pro" w:cs="Source Sans Pro"/>
            <w:color w:val="0028A5" w:themeColor="accent1"/>
            <w:lang w:val="en-US"/>
          </w:rPr>
          <w:t>Global Outreach Fund</w:t>
        </w:r>
      </w:hyperlink>
      <w:r w:rsidR="592208FB" w:rsidRPr="0BC0B9E2">
        <w:rPr>
          <w:rFonts w:ascii="Source Sans Pro" w:eastAsia="Source Sans Pro" w:hAnsi="Source Sans Pro" w:cs="Source Sans Pro"/>
          <w:lang w:val="en-US"/>
        </w:rPr>
        <w:t xml:space="preserve"> funding line is to support joint activities in research, teaching, and across academic service units that </w:t>
      </w:r>
      <w:r w:rsidR="592208FB" w:rsidRPr="0BC0B9E2">
        <w:rPr>
          <w:rFonts w:ascii="Source Sans Pro" w:eastAsia="Source Sans Pro" w:hAnsi="Source Sans Pro" w:cs="Source Sans Pro"/>
          <w:b/>
          <w:bCs/>
          <w:lang w:val="en-US"/>
        </w:rPr>
        <w:t xml:space="preserve">make UZH excellence visible globally. </w:t>
      </w:r>
      <w:r w:rsidR="592208FB" w:rsidRPr="0BC0B9E2">
        <w:rPr>
          <w:rFonts w:ascii="Source Sans Pro" w:eastAsia="Source Sans Pro" w:hAnsi="Source Sans Pro" w:cs="Source Sans Pro"/>
          <w:lang w:val="en-US"/>
        </w:rPr>
        <w:t xml:space="preserve">Only activities with the University of Zurich’s </w:t>
      </w:r>
      <w:r w:rsidR="592208FB">
        <w:fldChar w:fldCharType="begin"/>
      </w:r>
      <w:r w:rsidR="592208FB" w:rsidRPr="00F966F4">
        <w:rPr>
          <w:lang w:val="en-GB"/>
        </w:rPr>
        <w:instrText>HYPERLINK "https://www.global.uzh.ch/en/global_university/funding-instruments/partnerships-fund/network-and-other-priority-partners.html" \h</w:instrText>
      </w:r>
      <w:r w:rsidR="592208FB">
        <w:fldChar w:fldCharType="separate"/>
      </w:r>
      <w:r w:rsidR="592208FB" w:rsidRPr="0BC0B9E2">
        <w:rPr>
          <w:rStyle w:val="Hyperlink"/>
          <w:rFonts w:ascii="Source Sans Pro" w:eastAsia="Source Sans Pro" w:hAnsi="Source Sans Pro" w:cs="Source Sans Pro"/>
          <w:color w:val="0028A5" w:themeColor="accent1"/>
          <w:lang w:val="en-US"/>
        </w:rPr>
        <w:t>Network and other Priority Partners</w:t>
      </w:r>
      <w:r w:rsidR="592208FB">
        <w:fldChar w:fldCharType="end"/>
      </w:r>
      <w:r w:rsidR="592208FB" w:rsidRPr="00FF0E0D">
        <w:rPr>
          <w:rFonts w:ascii="Source Sans Pro" w:eastAsia="Source Sans Pro" w:hAnsi="Source Sans Pro" w:cs="Source Sans Pro"/>
          <w:lang w:val="en-US"/>
        </w:rPr>
        <w:t xml:space="preserve"> </w:t>
      </w:r>
      <w:r w:rsidR="592208FB" w:rsidRPr="0BC0B9E2">
        <w:rPr>
          <w:rFonts w:ascii="Source Sans Pro" w:eastAsia="Source Sans Pro" w:hAnsi="Source Sans Pro" w:cs="Source Sans Pro"/>
          <w:lang w:val="en-US"/>
        </w:rPr>
        <w:t>are eligible for this funding line.</w:t>
      </w:r>
    </w:p>
    <w:p w14:paraId="6A9310AF" w14:textId="77777777" w:rsidR="005B5394" w:rsidRPr="005B5394" w:rsidRDefault="005B5394" w:rsidP="007F0DBC">
      <w:pPr>
        <w:rPr>
          <w:b/>
          <w:bCs/>
          <w:lang w:val="en-US"/>
        </w:rPr>
      </w:pPr>
    </w:p>
    <w:p w14:paraId="399A1DE1" w14:textId="77777777" w:rsidR="006C00E0" w:rsidRDefault="006C00E0" w:rsidP="006C00E0">
      <w:pPr>
        <w:rPr>
          <w:b/>
          <w:bCs/>
          <w:lang w:val="en-GB"/>
        </w:rPr>
      </w:pPr>
      <w:r w:rsidRPr="007F0DBC">
        <w:rPr>
          <w:b/>
          <w:bCs/>
          <w:lang w:val="en-GB"/>
        </w:rPr>
        <w:t xml:space="preserve">Goal of </w:t>
      </w:r>
      <w:r>
        <w:rPr>
          <w:b/>
          <w:bCs/>
          <w:lang w:val="en-GB"/>
        </w:rPr>
        <w:t>this report</w:t>
      </w:r>
    </w:p>
    <w:p w14:paraId="68791089" w14:textId="77777777" w:rsidR="006C00E0" w:rsidRDefault="006C00E0" w:rsidP="006C00E0">
      <w:pPr>
        <w:rPr>
          <w:rFonts w:ascii="Source Sans Pro" w:hAnsi="Source Sans Pro" w:cs="Arial"/>
          <w:lang w:val="en-US"/>
        </w:rPr>
      </w:pPr>
      <w:r w:rsidRPr="008E1601">
        <w:rPr>
          <w:rFonts w:ascii="Source Sans Pro" w:hAnsi="Source Sans Pro" w:cs="Arial"/>
          <w:lang w:val="en-US"/>
        </w:rPr>
        <w:t xml:space="preserve">This report allows </w:t>
      </w:r>
      <w:r>
        <w:rPr>
          <w:rFonts w:ascii="Source Sans Pro" w:hAnsi="Source Sans Pro" w:cs="Arial"/>
          <w:lang w:val="en-US"/>
        </w:rPr>
        <w:t>Global Affairs</w:t>
      </w:r>
      <w:r w:rsidRPr="008E1601">
        <w:rPr>
          <w:rFonts w:ascii="Source Sans Pro" w:hAnsi="Source Sans Pro" w:cs="Arial"/>
          <w:lang w:val="en-US"/>
        </w:rPr>
        <w:t xml:space="preserve"> to get a thematic insight into the project and the importance of the collaboration in terms of its research activities and teaching. With this report, we should have an overview of the overall project, its outcomes, and </w:t>
      </w:r>
      <w:r>
        <w:rPr>
          <w:rFonts w:ascii="Source Sans Pro" w:hAnsi="Source Sans Pro" w:cs="Arial"/>
          <w:lang w:val="en-US"/>
        </w:rPr>
        <w:t>future activities that come from it.</w:t>
      </w:r>
    </w:p>
    <w:p w14:paraId="077C42C5" w14:textId="77777777" w:rsidR="006C00E0" w:rsidRDefault="006C00E0" w:rsidP="006C00E0">
      <w:pPr>
        <w:rPr>
          <w:rFonts w:ascii="Source Sans Pro" w:hAnsi="Source Sans Pro" w:cs="Arial"/>
          <w:lang w:val="en-US"/>
        </w:rPr>
      </w:pPr>
    </w:p>
    <w:p w14:paraId="493A559F" w14:textId="2C8CE175" w:rsidR="006D20B6" w:rsidRPr="00471E1A" w:rsidRDefault="006C00E0" w:rsidP="006C00E0">
      <w:pPr>
        <w:rPr>
          <w:rFonts w:ascii="Source Sans Pro" w:hAnsi="Source Sans Pro" w:cs="Arial"/>
          <w:b/>
          <w:bCs/>
          <w:lang w:val="en-US"/>
        </w:rPr>
      </w:pPr>
      <w:r w:rsidRPr="007F0DBC">
        <w:rPr>
          <w:rFonts w:ascii="Source Sans Pro" w:hAnsi="Source Sans Pro" w:cs="Arial"/>
          <w:b/>
          <w:bCs/>
          <w:lang w:val="en-US"/>
        </w:rPr>
        <w:t xml:space="preserve">Communication </w:t>
      </w:r>
    </w:p>
    <w:p w14:paraId="1B586553" w14:textId="180E9C8D" w:rsidR="006C00E0" w:rsidRDefault="00AF0E1F" w:rsidP="006C00E0">
      <w:pPr>
        <w:rPr>
          <w:rFonts w:ascii="Source Sans Pro" w:hAnsi="Source Sans Pro" w:cs="Arial"/>
          <w:lang w:val="en-US"/>
        </w:rPr>
      </w:pPr>
      <w:r w:rsidRPr="4E5245F8">
        <w:rPr>
          <w:rFonts w:ascii="Source Sans Pro" w:hAnsi="Source Sans Pro" w:cs="Arial"/>
          <w:lang w:val="en-US"/>
        </w:rPr>
        <w:t>Global Affairs</w:t>
      </w:r>
      <w:r w:rsidR="006C00E0" w:rsidRPr="4E5245F8">
        <w:rPr>
          <w:rFonts w:ascii="Source Sans Pro" w:hAnsi="Source Sans Pro" w:cs="Arial"/>
          <w:lang w:val="en-US"/>
        </w:rPr>
        <w:t xml:space="preserve"> may use the information and pictures provided for the </w:t>
      </w:r>
      <w:r w:rsidR="006C00E0">
        <w:fldChar w:fldCharType="begin"/>
      </w:r>
      <w:r w:rsidR="006C00E0" w:rsidRPr="00F966F4">
        <w:rPr>
          <w:lang w:val="en-GB"/>
        </w:rPr>
        <w:instrText>HYPERLINK "https://www.global.uzh.ch/en/global_university/funding-instruments/partnerships-fund.html" \h</w:instrText>
      </w:r>
      <w:r w:rsidR="006C00E0">
        <w:fldChar w:fldCharType="separate"/>
      </w:r>
      <w:r w:rsidR="006C00E0" w:rsidRPr="4E5245F8">
        <w:rPr>
          <w:rStyle w:val="Hyperlink"/>
          <w:rFonts w:ascii="Source Sans Pro" w:hAnsi="Source Sans Pro" w:cs="Arial"/>
          <w:lang w:val="en-US"/>
        </w:rPr>
        <w:t>UZH Global Funding Scheme website</w:t>
      </w:r>
      <w:r w:rsidR="006C00E0">
        <w:fldChar w:fldCharType="end"/>
      </w:r>
      <w:r w:rsidR="006C00E0" w:rsidRPr="4E5245F8">
        <w:rPr>
          <w:rFonts w:ascii="Source Sans Pro" w:hAnsi="Source Sans Pro" w:cs="Arial"/>
          <w:lang w:val="en-US"/>
        </w:rPr>
        <w:t xml:space="preserve">, a </w:t>
      </w:r>
      <w:r w:rsidR="006C00E0">
        <w:fldChar w:fldCharType="begin"/>
      </w:r>
      <w:r w:rsidR="006C00E0" w:rsidRPr="00F966F4">
        <w:rPr>
          <w:lang w:val="en-GB"/>
        </w:rPr>
        <w:instrText>HYPERLINK "https://www.global.uzh.ch/en/global_university/global-activities.html" \h</w:instrText>
      </w:r>
      <w:r w:rsidR="006C00E0">
        <w:fldChar w:fldCharType="separate"/>
      </w:r>
      <w:r w:rsidR="006C00E0" w:rsidRPr="4E5245F8">
        <w:rPr>
          <w:rStyle w:val="Hyperlink"/>
          <w:rFonts w:ascii="Source Sans Pro" w:hAnsi="Source Sans Pro" w:cs="Arial"/>
          <w:lang w:val="en-US"/>
        </w:rPr>
        <w:t>Global Affairs News Article</w:t>
      </w:r>
      <w:r w:rsidR="006C00E0">
        <w:fldChar w:fldCharType="end"/>
      </w:r>
      <w:r w:rsidR="006C00E0" w:rsidRPr="4E5245F8">
        <w:rPr>
          <w:rFonts w:ascii="Source Sans Pro" w:hAnsi="Source Sans Pro" w:cs="Arial"/>
          <w:lang w:val="en-US"/>
        </w:rPr>
        <w:t xml:space="preserve">, and/or impact reports. By submitting the report, you agree that a high-level overview of the information provided in this report, as well as pictures, may be published by Global Affairs. </w:t>
      </w:r>
      <w:r w:rsidR="35D70D4A" w:rsidRPr="4E5245F8">
        <w:rPr>
          <w:rFonts w:ascii="Source Sans Pro" w:eastAsia="Source Sans Pro" w:hAnsi="Source Sans Pro" w:cs="Source Sans Pro"/>
          <w:lang w:val="en-US"/>
        </w:rPr>
        <w:t xml:space="preserve">We kindly ask you to use </w:t>
      </w:r>
      <w:r w:rsidR="35D70D4A" w:rsidRPr="4E5245F8">
        <w:rPr>
          <w:rFonts w:ascii="Source Sans Pro" w:eastAsia="Source Sans Pro" w:hAnsi="Source Sans Pro" w:cs="Source Sans Pro"/>
          <w:b/>
          <w:bCs/>
          <w:lang w:val="en-US"/>
        </w:rPr>
        <w:t xml:space="preserve">non-expert language </w:t>
      </w:r>
      <w:r w:rsidR="35D70D4A" w:rsidRPr="4E5245F8">
        <w:rPr>
          <w:rFonts w:ascii="Source Sans Pro" w:eastAsia="Source Sans Pro" w:hAnsi="Source Sans Pro" w:cs="Source Sans Pro"/>
          <w:lang w:val="en-US"/>
        </w:rPr>
        <w:t>in your report.</w:t>
      </w:r>
    </w:p>
    <w:p w14:paraId="07C94CFA" w14:textId="29EC9F99" w:rsidR="002D4959" w:rsidRDefault="002D4959" w:rsidP="006C00E0">
      <w:pPr>
        <w:rPr>
          <w:rFonts w:ascii="Source Sans Pro" w:hAnsi="Source Sans Pro" w:cs="Arial"/>
          <w:lang w:val="en-US"/>
        </w:rPr>
      </w:pPr>
    </w:p>
    <w:p w14:paraId="2A31A55D" w14:textId="4024BE77" w:rsidR="005B5394" w:rsidRPr="002D4959" w:rsidRDefault="35D70D4A" w:rsidP="002D4959">
      <w:pPr>
        <w:spacing w:line="240" w:lineRule="auto"/>
        <w:rPr>
          <w:lang w:val="en-US"/>
        </w:rPr>
      </w:pPr>
      <w:r w:rsidRPr="2994BF22">
        <w:rPr>
          <w:rFonts w:ascii="Source Sans Pro" w:eastAsia="Source Sans Pro" w:hAnsi="Source Sans Pro" w:cs="Source Sans Pro"/>
          <w:b/>
          <w:bCs/>
          <w:lang w:val="en-US"/>
        </w:rPr>
        <w:t>Submission</w:t>
      </w:r>
    </w:p>
    <w:p w14:paraId="657C621A" w14:textId="5571B217" w:rsidR="005B5394" w:rsidRPr="00B521E1" w:rsidRDefault="0091354A" w:rsidP="002D4959">
      <w:pPr>
        <w:spacing w:line="240" w:lineRule="auto"/>
        <w:rPr>
          <w:rFonts w:ascii="Source Sans Pro" w:eastAsia="Source Sans Pro" w:hAnsi="Source Sans Pro" w:cs="Source Sans Pro"/>
          <w:lang w:val="en-US"/>
        </w:rPr>
      </w:pPr>
      <w:r w:rsidRPr="42956D22">
        <w:rPr>
          <w:rFonts w:ascii="Source Sans Pro" w:eastAsia="Source Sans Pro" w:hAnsi="Source Sans Pro" w:cs="Source Sans Pro"/>
          <w:color w:val="000000" w:themeColor="text1"/>
          <w:lang w:val="en-US"/>
        </w:rPr>
        <w:t xml:space="preserve">Please submit the completed report form in English via e-mail in one PDF-file to </w:t>
      </w:r>
      <w:r w:rsidRPr="00250234">
        <w:rPr>
          <w:rFonts w:ascii="Source Sans Pro" w:eastAsia="Source Sans Pro" w:hAnsi="Source Sans Pro" w:cs="Source Sans Pro"/>
          <w:lang w:val="en-US"/>
        </w:rPr>
        <w:t>Global Affairs</w:t>
      </w:r>
      <w:r w:rsidRPr="00250234">
        <w:rPr>
          <w:lang w:val="en-US"/>
        </w:rPr>
        <w:t xml:space="preserve"> (</w:t>
      </w:r>
      <w:r>
        <w:fldChar w:fldCharType="begin"/>
      </w:r>
      <w:r w:rsidRPr="00F966F4">
        <w:rPr>
          <w:lang w:val="en-GB"/>
        </w:rPr>
        <w:instrText>HYPERLINK "mailto:fundingscheme@global.uzh.ch?subject=Final%20Report%20Global%20Outreach%20Fund"</w:instrText>
      </w:r>
      <w:r>
        <w:fldChar w:fldCharType="separate"/>
      </w:r>
      <w:r w:rsidRPr="00713385">
        <w:rPr>
          <w:rStyle w:val="Hyperlink"/>
          <w:lang w:val="en-US"/>
        </w:rPr>
        <w:t>fundingscheme@global.uzh.ch</w:t>
      </w:r>
      <w:r>
        <w:fldChar w:fldCharType="end"/>
      </w:r>
      <w:r>
        <w:rPr>
          <w:lang w:val="en-US"/>
        </w:rPr>
        <w:t>)</w:t>
      </w:r>
      <w:r w:rsidRPr="42956D22">
        <w:rPr>
          <w:rFonts w:ascii="Source Sans Pro" w:eastAsia="Source Sans Pro" w:hAnsi="Source Sans Pro" w:cs="Source Sans Pro"/>
          <w:color w:val="000000" w:themeColor="text1"/>
          <w:lang w:val="en-US"/>
        </w:rPr>
        <w:t xml:space="preserve">. </w:t>
      </w:r>
      <w:r w:rsidR="35D70D4A" w:rsidRPr="00B521E1">
        <w:rPr>
          <w:rFonts w:ascii="Source Sans Pro" w:eastAsia="Source Sans Pro" w:hAnsi="Source Sans Pro" w:cs="Source Sans Pro"/>
          <w:color w:val="000000" w:themeColor="text1"/>
          <w:lang w:val="en-US"/>
        </w:rPr>
        <w:t xml:space="preserve">The </w:t>
      </w:r>
      <w:r w:rsidR="00FF0E0D">
        <w:rPr>
          <w:rFonts w:ascii="Source Sans Pro" w:eastAsia="Source Sans Pro" w:hAnsi="Source Sans Pro" w:cs="Source Sans Pro"/>
          <w:color w:val="000000" w:themeColor="text1"/>
          <w:lang w:val="en-US"/>
        </w:rPr>
        <w:t>d</w:t>
      </w:r>
      <w:r w:rsidR="35D70D4A" w:rsidRPr="00B521E1">
        <w:rPr>
          <w:rFonts w:ascii="Source Sans Pro" w:eastAsia="Source Sans Pro" w:hAnsi="Source Sans Pro" w:cs="Source Sans Pro"/>
          <w:color w:val="000000" w:themeColor="text1"/>
          <w:lang w:val="en-US"/>
        </w:rPr>
        <w:t xml:space="preserve">eadline for submission is </w:t>
      </w:r>
      <w:r w:rsidR="35D70D4A" w:rsidRPr="2994BF22">
        <w:rPr>
          <w:rFonts w:ascii="Source Sans Pro" w:eastAsia="Source Sans Pro" w:hAnsi="Source Sans Pro" w:cs="Source Sans Pro"/>
          <w:b/>
          <w:bCs/>
          <w:lang w:val="en-US"/>
        </w:rPr>
        <w:t xml:space="preserve">6 weeks after completion of project. </w:t>
      </w:r>
    </w:p>
    <w:p w14:paraId="5156C482" w14:textId="39535CCF" w:rsidR="005B5394" w:rsidRPr="002D4959" w:rsidRDefault="35D70D4A" w:rsidP="002D4959">
      <w:pPr>
        <w:spacing w:line="240" w:lineRule="auto"/>
        <w:rPr>
          <w:lang w:val="en-US"/>
        </w:rPr>
      </w:pPr>
      <w:r w:rsidRPr="2994BF22">
        <w:rPr>
          <w:rFonts w:ascii="Source Sans Pro" w:eastAsia="Source Sans Pro" w:hAnsi="Source Sans Pro" w:cs="Source Sans Pro"/>
          <w:b/>
          <w:bCs/>
          <w:lang w:val="en-US"/>
        </w:rPr>
        <w:t xml:space="preserve"> </w:t>
      </w:r>
    </w:p>
    <w:p w14:paraId="3DE2FC34" w14:textId="21E99DE4" w:rsidR="005B5394" w:rsidRPr="002D4959" w:rsidRDefault="35D70D4A" w:rsidP="002D4959">
      <w:pPr>
        <w:spacing w:line="240" w:lineRule="auto"/>
        <w:rPr>
          <w:lang w:val="en-US"/>
        </w:rPr>
      </w:pPr>
      <w:r w:rsidRPr="2994BF22">
        <w:rPr>
          <w:rFonts w:ascii="Source Sans Pro" w:eastAsia="Source Sans Pro" w:hAnsi="Source Sans Pro" w:cs="Source Sans Pro"/>
          <w:lang w:val="en-US"/>
        </w:rPr>
        <w:t xml:space="preserve">Please remember to register and update the progress on the collaboration on </w:t>
      </w:r>
      <w:r>
        <w:fldChar w:fldCharType="begin"/>
      </w:r>
      <w:r w:rsidRPr="00F966F4">
        <w:rPr>
          <w:lang w:val="en-GB"/>
        </w:rPr>
        <w:instrText>HYPERLINK "https://www.global.uzh.ch/en/networks/cooperations.html" \h</w:instrText>
      </w:r>
      <w:r>
        <w:fldChar w:fldCharType="separate"/>
      </w:r>
      <w:r w:rsidRPr="2994BF22">
        <w:rPr>
          <w:rStyle w:val="Hyperlink"/>
          <w:rFonts w:ascii="Source Sans Pro" w:eastAsia="Source Sans Pro" w:hAnsi="Source Sans Pro" w:cs="Source Sans Pro"/>
          <w:color w:val="0028A5" w:themeColor="accent1"/>
          <w:lang w:val="en-US"/>
        </w:rPr>
        <w:t>UZH’s collaboration database</w:t>
      </w:r>
      <w:r>
        <w:fldChar w:fldCharType="end"/>
      </w:r>
      <w:r w:rsidRPr="2994BF22">
        <w:rPr>
          <w:rFonts w:ascii="Source Sans Pro" w:eastAsia="Source Sans Pro" w:hAnsi="Source Sans Pro" w:cs="Source Sans Pro"/>
          <w:lang w:val="en-US"/>
        </w:rPr>
        <w:t>.</w:t>
      </w:r>
    </w:p>
    <w:p w14:paraId="291F30E9" w14:textId="0ACB2040" w:rsidR="005B5394" w:rsidRPr="00D247F6" w:rsidRDefault="005B5394" w:rsidP="002D4959">
      <w:pPr>
        <w:spacing w:line="240" w:lineRule="auto"/>
        <w:rPr>
          <w:rFonts w:ascii="Source Sans Pro" w:hAnsi="Source Sans Pro" w:cs="Arial"/>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87"/>
        <w:gridCol w:w="6769"/>
      </w:tblGrid>
      <w:tr w:rsidR="005B5394" w:rsidRPr="00D247F6" w14:paraId="31F730CC" w14:textId="77777777">
        <w:tc>
          <w:tcPr>
            <w:tcW w:w="9056" w:type="dxa"/>
            <w:gridSpan w:val="2"/>
            <w:shd w:val="clear" w:color="auto" w:fill="D7D7D7"/>
          </w:tcPr>
          <w:p w14:paraId="2CA430F7" w14:textId="425CCEE1" w:rsidR="005B5394" w:rsidRPr="00D247F6" w:rsidRDefault="005B5394">
            <w:pPr>
              <w:rPr>
                <w:rFonts w:ascii="Source Sans Pro" w:hAnsi="Source Sans Pro" w:cs="Arial"/>
                <w:b/>
              </w:rPr>
            </w:pPr>
            <w:r w:rsidRPr="00D247F6">
              <w:rPr>
                <w:rFonts w:ascii="Source Sans Pro" w:hAnsi="Source Sans Pro" w:cs="Arial"/>
                <w:b/>
                <w:lang w:val="en-US"/>
              </w:rPr>
              <w:t>1. Project</w:t>
            </w:r>
            <w:r w:rsidR="0069217D">
              <w:rPr>
                <w:rFonts w:ascii="Source Sans Pro" w:hAnsi="Source Sans Pro" w:cs="Arial"/>
                <w:b/>
                <w:lang w:val="en-US"/>
              </w:rPr>
              <w:t xml:space="preserve"> </w:t>
            </w:r>
            <w:r w:rsidR="00EE317C">
              <w:rPr>
                <w:rFonts w:ascii="Source Sans Pro" w:hAnsi="Source Sans Pro" w:cs="Arial"/>
                <w:b/>
                <w:lang w:val="en-US"/>
              </w:rPr>
              <w:t>Brief</w:t>
            </w:r>
          </w:p>
        </w:tc>
      </w:tr>
      <w:tr w:rsidR="005B5394" w:rsidRPr="00D247F6" w14:paraId="597981AA" w14:textId="77777777">
        <w:tc>
          <w:tcPr>
            <w:tcW w:w="2287" w:type="dxa"/>
          </w:tcPr>
          <w:p w14:paraId="7317DD5F" w14:textId="77777777" w:rsidR="005B5394" w:rsidRPr="00D247F6" w:rsidRDefault="005B5394">
            <w:pPr>
              <w:rPr>
                <w:rFonts w:ascii="Source Sans Pro" w:hAnsi="Source Sans Pro" w:cs="Arial"/>
              </w:rPr>
            </w:pPr>
            <w:r w:rsidRPr="00D247F6">
              <w:rPr>
                <w:rFonts w:ascii="Source Sans Pro" w:hAnsi="Source Sans Pro" w:cs="Arial"/>
                <w:lang w:val="en-US"/>
              </w:rPr>
              <w:t>Project title</w:t>
            </w:r>
          </w:p>
        </w:tc>
        <w:tc>
          <w:tcPr>
            <w:tcW w:w="6769" w:type="dxa"/>
          </w:tcPr>
          <w:p w14:paraId="7594687D" w14:textId="77777777" w:rsidR="005B5394" w:rsidRPr="00D247F6" w:rsidRDefault="005B5394">
            <w:pPr>
              <w:rPr>
                <w:rFonts w:ascii="Source Sans Pro" w:hAnsi="Source Sans Pro" w:cs="Arial"/>
              </w:rPr>
            </w:pPr>
            <w:r w:rsidRPr="00D247F6">
              <w:rPr>
                <w:rFonts w:ascii="Source Sans Pro" w:hAnsi="Source Sans Pro" w:cs="Arial"/>
              </w:rPr>
              <w:fldChar w:fldCharType="begin">
                <w:ffData>
                  <w:name w:val="Text2"/>
                  <w:enabled/>
                  <w:calcOnExit w:val="0"/>
                  <w:textInput/>
                </w:ffData>
              </w:fldChar>
            </w:r>
            <w:bookmarkStart w:id="0" w:name="Text2"/>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0"/>
          </w:p>
        </w:tc>
      </w:tr>
      <w:tr w:rsidR="005B5394" w:rsidRPr="00D247F6" w14:paraId="734CBA48" w14:textId="77777777">
        <w:tc>
          <w:tcPr>
            <w:tcW w:w="2287" w:type="dxa"/>
          </w:tcPr>
          <w:p w14:paraId="25703325" w14:textId="77777777" w:rsidR="005B5394" w:rsidRPr="00D247F6" w:rsidRDefault="005B5394">
            <w:pPr>
              <w:rPr>
                <w:rFonts w:ascii="Source Sans Pro" w:hAnsi="Source Sans Pro" w:cs="Arial"/>
              </w:rPr>
            </w:pPr>
            <w:r w:rsidRPr="00D247F6">
              <w:rPr>
                <w:rFonts w:ascii="Source Sans Pro" w:hAnsi="Source Sans Pro" w:cs="Arial"/>
                <w:lang w:val="en-US"/>
              </w:rPr>
              <w:t>Keywords</w:t>
            </w:r>
          </w:p>
        </w:tc>
        <w:tc>
          <w:tcPr>
            <w:tcW w:w="6769" w:type="dxa"/>
          </w:tcPr>
          <w:p w14:paraId="5C66EADB" w14:textId="77777777" w:rsidR="005B5394" w:rsidRPr="00D247F6" w:rsidRDefault="005B5394">
            <w:pPr>
              <w:rPr>
                <w:rFonts w:ascii="Source Sans Pro" w:hAnsi="Source Sans Pro" w:cs="Arial"/>
              </w:rPr>
            </w:pPr>
            <w:r w:rsidRPr="00D247F6">
              <w:rPr>
                <w:rFonts w:ascii="Source Sans Pro" w:hAnsi="Source Sans Pro" w:cs="Arial"/>
              </w:rPr>
              <w:fldChar w:fldCharType="begin">
                <w:ffData>
                  <w:name w:val="Text7"/>
                  <w:enabled/>
                  <w:calcOnExit w:val="0"/>
                  <w:textInput/>
                </w:ffData>
              </w:fldChar>
            </w:r>
            <w:bookmarkStart w:id="1" w:name="Text7"/>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1"/>
          </w:p>
        </w:tc>
      </w:tr>
      <w:tr w:rsidR="005B5394" w:rsidRPr="00D247F6" w14:paraId="687C3177" w14:textId="77777777">
        <w:tc>
          <w:tcPr>
            <w:tcW w:w="2287" w:type="dxa"/>
          </w:tcPr>
          <w:p w14:paraId="61935D7B" w14:textId="77777777" w:rsidR="005B5394" w:rsidRPr="00D247F6" w:rsidRDefault="005B5394">
            <w:pPr>
              <w:rPr>
                <w:rFonts w:ascii="Source Sans Pro" w:hAnsi="Source Sans Pro" w:cs="Arial"/>
                <w:lang w:val="en-US"/>
              </w:rPr>
            </w:pPr>
            <w:r w:rsidRPr="00D247F6">
              <w:rPr>
                <w:rFonts w:ascii="Source Sans Pro" w:hAnsi="Source Sans Pro" w:cs="Arial"/>
                <w:lang w:val="en-US"/>
              </w:rPr>
              <w:t>Start date and duration</w:t>
            </w:r>
          </w:p>
        </w:tc>
        <w:tc>
          <w:tcPr>
            <w:tcW w:w="6769" w:type="dxa"/>
          </w:tcPr>
          <w:p w14:paraId="6D762527" w14:textId="77777777" w:rsidR="005B5394" w:rsidRPr="00D247F6" w:rsidRDefault="005B5394">
            <w:pPr>
              <w:rPr>
                <w:rFonts w:ascii="Source Sans Pro" w:hAnsi="Source Sans Pro" w:cs="Arial"/>
              </w:rPr>
            </w:pPr>
            <w:r w:rsidRPr="00D247F6">
              <w:rPr>
                <w:rFonts w:ascii="Source Sans Pro" w:hAnsi="Source Sans Pro" w:cs="Arial"/>
                <w:lang w:val="en-US"/>
              </w:rPr>
              <w:t xml:space="preserve">From:  </w:t>
            </w:r>
            <w:r w:rsidRPr="00D247F6">
              <w:rPr>
                <w:rFonts w:ascii="Source Sans Pro" w:hAnsi="Source Sans Pro" w:cs="Arial"/>
              </w:rPr>
              <w:fldChar w:fldCharType="begin">
                <w:ffData>
                  <w:name w:val="Text3"/>
                  <w:enabled/>
                  <w:calcOnExit w:val="0"/>
                  <w:textInput/>
                </w:ffData>
              </w:fldChar>
            </w:r>
            <w:bookmarkStart w:id="2" w:name="Text3"/>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2"/>
            <w:r w:rsidRPr="00D247F6">
              <w:rPr>
                <w:rFonts w:ascii="Source Sans Pro" w:hAnsi="Source Sans Pro" w:cs="Arial"/>
              </w:rPr>
              <w:t xml:space="preserve">                                                                  </w:t>
            </w:r>
            <w:r w:rsidRPr="00D247F6">
              <w:rPr>
                <w:rFonts w:ascii="Source Sans Pro" w:hAnsi="Source Sans Pro" w:cs="Arial"/>
                <w:lang w:val="en-US"/>
              </w:rPr>
              <w:t xml:space="preserve">To: </w:t>
            </w:r>
            <w:r w:rsidRPr="00D247F6">
              <w:rPr>
                <w:rFonts w:ascii="Source Sans Pro" w:hAnsi="Source Sans Pro" w:cs="Arial"/>
              </w:rPr>
              <w:fldChar w:fldCharType="begin">
                <w:ffData>
                  <w:name w:val="Text4"/>
                  <w:enabled/>
                  <w:calcOnExit w:val="0"/>
                  <w:textInput/>
                </w:ffData>
              </w:fldChar>
            </w:r>
            <w:bookmarkStart w:id="3" w:name="Text4"/>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3"/>
          </w:p>
        </w:tc>
      </w:tr>
      <w:tr w:rsidR="00ED5C4A" w:rsidRPr="00D247F6" w14:paraId="3814D655" w14:textId="77777777">
        <w:tc>
          <w:tcPr>
            <w:tcW w:w="2287" w:type="dxa"/>
          </w:tcPr>
          <w:p w14:paraId="3CEDCEBF" w14:textId="57F1D771" w:rsidR="00ED5C4A" w:rsidRPr="00D247F6" w:rsidRDefault="008E0796">
            <w:pPr>
              <w:rPr>
                <w:rFonts w:ascii="Source Sans Pro" w:hAnsi="Source Sans Pro" w:cs="Arial"/>
                <w:lang w:val="en-US"/>
              </w:rPr>
            </w:pPr>
            <w:r w:rsidRPr="00D247F6">
              <w:rPr>
                <w:rFonts w:ascii="Source Sans Pro" w:hAnsi="Source Sans Pro" w:cs="Arial"/>
                <w:lang w:val="en-US"/>
              </w:rPr>
              <w:t>Partner university(</w:t>
            </w:r>
            <w:proofErr w:type="spellStart"/>
            <w:r w:rsidRPr="00D247F6">
              <w:rPr>
                <w:rFonts w:ascii="Source Sans Pro" w:hAnsi="Source Sans Pro" w:cs="Arial"/>
                <w:lang w:val="en-US"/>
              </w:rPr>
              <w:t>ies</w:t>
            </w:r>
            <w:proofErr w:type="spellEnd"/>
            <w:r w:rsidRPr="00D247F6">
              <w:rPr>
                <w:rFonts w:ascii="Source Sans Pro" w:hAnsi="Source Sans Pro" w:cs="Arial"/>
                <w:lang w:val="en-US"/>
              </w:rPr>
              <w:t>)</w:t>
            </w:r>
          </w:p>
        </w:tc>
        <w:tc>
          <w:tcPr>
            <w:tcW w:w="6769" w:type="dxa"/>
          </w:tcPr>
          <w:p w14:paraId="0A213C59" w14:textId="3FCB392A" w:rsidR="00ED5C4A" w:rsidRPr="00D247F6" w:rsidRDefault="00BB3E65">
            <w:pPr>
              <w:rPr>
                <w:rFonts w:ascii="Source Sans Pro" w:hAnsi="Source Sans Pro" w:cs="Arial"/>
                <w:lang w:val="en-US"/>
              </w:rPr>
            </w:pPr>
            <w:r w:rsidRPr="00D247F6">
              <w:rPr>
                <w:rFonts w:ascii="Source Sans Pro" w:hAnsi="Source Sans Pro" w:cs="Arial"/>
              </w:rPr>
              <w:fldChar w:fldCharType="begin">
                <w:ffData>
                  <w:name w:val="Text3"/>
                  <w:enabled/>
                  <w:calcOnExit w:val="0"/>
                  <w:textInput/>
                </w:ffData>
              </w:fldChar>
            </w:r>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p>
        </w:tc>
      </w:tr>
      <w:tr w:rsidR="00BB3E65" w:rsidRPr="00D247F6" w14:paraId="7322A7C0" w14:textId="77777777">
        <w:tc>
          <w:tcPr>
            <w:tcW w:w="2287" w:type="dxa"/>
          </w:tcPr>
          <w:p w14:paraId="4052F6D7" w14:textId="16839529" w:rsidR="00BB3E65" w:rsidRPr="00D247F6" w:rsidRDefault="00BB3E65">
            <w:pPr>
              <w:rPr>
                <w:rFonts w:ascii="Source Sans Pro" w:hAnsi="Source Sans Pro" w:cs="Arial"/>
                <w:lang w:val="en-US"/>
              </w:rPr>
            </w:pPr>
            <w:r>
              <w:rPr>
                <w:rFonts w:ascii="Source Sans Pro" w:hAnsi="Source Sans Pro" w:cs="Arial"/>
                <w:lang w:val="en-US"/>
              </w:rPr>
              <w:t>Additional stakeholder(s)</w:t>
            </w:r>
          </w:p>
        </w:tc>
        <w:tc>
          <w:tcPr>
            <w:tcW w:w="6769" w:type="dxa"/>
          </w:tcPr>
          <w:p w14:paraId="49D45DE3" w14:textId="725CCCC2" w:rsidR="00BB3E65" w:rsidRPr="00D247F6" w:rsidRDefault="00BB3E65">
            <w:pPr>
              <w:rPr>
                <w:rFonts w:ascii="Source Sans Pro" w:hAnsi="Source Sans Pro" w:cs="Arial"/>
                <w:lang w:val="en-US"/>
              </w:rPr>
            </w:pPr>
            <w:r w:rsidRPr="00D247F6">
              <w:rPr>
                <w:rFonts w:ascii="Source Sans Pro" w:hAnsi="Source Sans Pro" w:cs="Arial"/>
              </w:rPr>
              <w:fldChar w:fldCharType="begin">
                <w:ffData>
                  <w:name w:val="Text3"/>
                  <w:enabled/>
                  <w:calcOnExit w:val="0"/>
                  <w:textInput/>
                </w:ffData>
              </w:fldChar>
            </w:r>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p>
        </w:tc>
      </w:tr>
    </w:tbl>
    <w:p w14:paraId="0AF0E7CF" w14:textId="77777777" w:rsidR="00DB4B43" w:rsidRPr="00D247F6" w:rsidRDefault="00DB4B43"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8"/>
        <w:gridCol w:w="6828"/>
      </w:tblGrid>
      <w:tr w:rsidR="005B5394" w:rsidRPr="00F966F4" w14:paraId="7CA9B9C7" w14:textId="77777777" w:rsidTr="0BC0B9E2">
        <w:tc>
          <w:tcPr>
            <w:tcW w:w="9056" w:type="dxa"/>
            <w:gridSpan w:val="2"/>
            <w:shd w:val="clear" w:color="auto" w:fill="D7D7D7" w:themeFill="background2"/>
          </w:tcPr>
          <w:p w14:paraId="584F7E36" w14:textId="078F63A5" w:rsidR="005B5394" w:rsidRPr="00906473" w:rsidRDefault="005B5394">
            <w:pPr>
              <w:rPr>
                <w:rFonts w:ascii="Source Sans Pro" w:hAnsi="Source Sans Pro" w:cs="Arial"/>
                <w:lang w:val="en-US"/>
              </w:rPr>
            </w:pPr>
            <w:r w:rsidRPr="00906473">
              <w:rPr>
                <w:rFonts w:ascii="Source Sans Pro" w:hAnsi="Source Sans Pro" w:cs="Arial"/>
                <w:b/>
                <w:lang w:val="en-US"/>
              </w:rPr>
              <w:t xml:space="preserve">2. </w:t>
            </w:r>
            <w:r w:rsidR="00906473" w:rsidRPr="00E705EA">
              <w:rPr>
                <w:rFonts w:ascii="Source Sans Pro" w:hAnsi="Source Sans Pro" w:cs="Arial"/>
                <w:b/>
                <w:lang w:val="en-US"/>
              </w:rPr>
              <w:t>Project leader from the University of Zurich</w:t>
            </w:r>
            <w:r w:rsidR="0069217D">
              <w:rPr>
                <w:rFonts w:ascii="Source Sans Pro" w:hAnsi="Source Sans Pro" w:cs="Arial"/>
                <w:b/>
                <w:lang w:val="en-US"/>
              </w:rPr>
              <w:t xml:space="preserve"> (UZH)</w:t>
            </w:r>
          </w:p>
        </w:tc>
      </w:tr>
      <w:tr w:rsidR="005B5394" w:rsidRPr="00D247F6" w14:paraId="7480CF0A" w14:textId="77777777">
        <w:tc>
          <w:tcPr>
            <w:tcW w:w="2228" w:type="dxa"/>
          </w:tcPr>
          <w:p w14:paraId="1648F12B" w14:textId="77777777" w:rsidR="005B5394" w:rsidRPr="00D247F6" w:rsidRDefault="005B5394">
            <w:pPr>
              <w:rPr>
                <w:rFonts w:ascii="Source Sans Pro" w:hAnsi="Source Sans Pro" w:cs="Arial"/>
              </w:rPr>
            </w:pPr>
            <w:r w:rsidRPr="00D247F6">
              <w:rPr>
                <w:rFonts w:ascii="Source Sans Pro" w:hAnsi="Source Sans Pro" w:cs="Arial"/>
                <w:lang w:val="en-US"/>
              </w:rPr>
              <w:t>Last name</w:t>
            </w:r>
          </w:p>
        </w:tc>
        <w:tc>
          <w:tcPr>
            <w:tcW w:w="6828" w:type="dxa"/>
          </w:tcPr>
          <w:p w14:paraId="0758CB6D"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9"/>
                  <w:enabled/>
                  <w:calcOnExit w:val="0"/>
                  <w:textInput/>
                </w:ffData>
              </w:fldChar>
            </w:r>
            <w:bookmarkStart w:id="4" w:name="Text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4"/>
          </w:p>
        </w:tc>
      </w:tr>
      <w:tr w:rsidR="005B5394" w:rsidRPr="00D247F6" w14:paraId="3764FEB3" w14:textId="77777777">
        <w:tc>
          <w:tcPr>
            <w:tcW w:w="2228" w:type="dxa"/>
          </w:tcPr>
          <w:p w14:paraId="0C93A68D" w14:textId="77777777" w:rsidR="005B5394" w:rsidRPr="00D247F6" w:rsidRDefault="005B5394">
            <w:pPr>
              <w:rPr>
                <w:rFonts w:ascii="Source Sans Pro" w:hAnsi="Source Sans Pro" w:cs="Arial"/>
              </w:rPr>
            </w:pPr>
            <w:r w:rsidRPr="00D247F6">
              <w:rPr>
                <w:rFonts w:ascii="Source Sans Pro" w:hAnsi="Source Sans Pro" w:cs="Arial"/>
                <w:lang w:val="en-US"/>
              </w:rPr>
              <w:t>First name</w:t>
            </w:r>
          </w:p>
        </w:tc>
        <w:tc>
          <w:tcPr>
            <w:tcW w:w="6828" w:type="dxa"/>
          </w:tcPr>
          <w:p w14:paraId="176922B4"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10"/>
                  <w:enabled/>
                  <w:calcOnExit w:val="0"/>
                  <w:textInput/>
                </w:ffData>
              </w:fldChar>
            </w:r>
            <w:bookmarkStart w:id="5" w:name="Text1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5"/>
          </w:p>
        </w:tc>
      </w:tr>
      <w:tr w:rsidR="005B5394" w:rsidRPr="00D247F6" w14:paraId="01FFA7D7" w14:textId="77777777">
        <w:tc>
          <w:tcPr>
            <w:tcW w:w="2228" w:type="dxa"/>
          </w:tcPr>
          <w:p w14:paraId="388BF26B" w14:textId="77777777" w:rsidR="005B5394" w:rsidRPr="00D247F6" w:rsidRDefault="005B5394">
            <w:pPr>
              <w:rPr>
                <w:rFonts w:ascii="Source Sans Pro" w:hAnsi="Source Sans Pro" w:cs="Arial"/>
              </w:rPr>
            </w:pPr>
            <w:r w:rsidRPr="00D247F6">
              <w:rPr>
                <w:rFonts w:ascii="Source Sans Pro" w:hAnsi="Source Sans Pro" w:cs="Arial"/>
                <w:lang w:val="en-US"/>
              </w:rPr>
              <w:lastRenderedPageBreak/>
              <w:t>Title</w:t>
            </w:r>
          </w:p>
        </w:tc>
        <w:tc>
          <w:tcPr>
            <w:tcW w:w="6828" w:type="dxa"/>
          </w:tcPr>
          <w:p w14:paraId="6BDFC118"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11"/>
                  <w:enabled/>
                  <w:calcOnExit w:val="0"/>
                  <w:textInput/>
                </w:ffData>
              </w:fldChar>
            </w:r>
            <w:bookmarkStart w:id="6" w:name="Text1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6"/>
          </w:p>
        </w:tc>
      </w:tr>
      <w:tr w:rsidR="005B5394" w:rsidRPr="00D247F6" w14:paraId="2A0BC3FC" w14:textId="77777777">
        <w:tc>
          <w:tcPr>
            <w:tcW w:w="2228" w:type="dxa"/>
          </w:tcPr>
          <w:p w14:paraId="47D688CB" w14:textId="77777777" w:rsidR="005B5394" w:rsidRPr="00D247F6" w:rsidRDefault="005B5394">
            <w:pPr>
              <w:rPr>
                <w:rFonts w:ascii="Source Sans Pro" w:hAnsi="Source Sans Pro" w:cs="Arial"/>
              </w:rPr>
            </w:pPr>
            <w:r w:rsidRPr="00D247F6">
              <w:rPr>
                <w:rFonts w:ascii="Source Sans Pro" w:hAnsi="Source Sans Pro" w:cs="Arial"/>
                <w:lang w:val="en-US"/>
              </w:rPr>
              <w:t>Function</w:t>
            </w:r>
          </w:p>
        </w:tc>
        <w:tc>
          <w:tcPr>
            <w:tcW w:w="6828" w:type="dxa"/>
          </w:tcPr>
          <w:p w14:paraId="0C4ABB9A"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12"/>
                  <w:enabled/>
                  <w:calcOnExit w:val="0"/>
                  <w:textInput/>
                </w:ffData>
              </w:fldChar>
            </w:r>
            <w:bookmarkStart w:id="7" w:name="Text1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7"/>
          </w:p>
        </w:tc>
      </w:tr>
    </w:tbl>
    <w:p w14:paraId="206A6780"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1"/>
        <w:gridCol w:w="6835"/>
      </w:tblGrid>
      <w:tr w:rsidR="005B5394" w:rsidRPr="00F966F4" w14:paraId="0EE4E06A" w14:textId="77777777">
        <w:tc>
          <w:tcPr>
            <w:tcW w:w="9056" w:type="dxa"/>
            <w:gridSpan w:val="2"/>
            <w:shd w:val="clear" w:color="auto" w:fill="D7D7D7"/>
          </w:tcPr>
          <w:p w14:paraId="2D1161E2" w14:textId="34890F82" w:rsidR="005B5394" w:rsidRPr="009452DD" w:rsidRDefault="009452DD">
            <w:pPr>
              <w:rPr>
                <w:rFonts w:ascii="Source Sans Pro" w:hAnsi="Source Sans Pro" w:cs="Arial"/>
                <w:lang w:val="en-US"/>
              </w:rPr>
            </w:pPr>
            <w:r>
              <w:rPr>
                <w:rFonts w:ascii="Source Sans Pro" w:hAnsi="Source Sans Pro" w:cs="Arial"/>
                <w:b/>
                <w:lang w:val="en-US"/>
              </w:rPr>
              <w:t>3</w:t>
            </w:r>
            <w:r w:rsidRPr="004B42EB">
              <w:rPr>
                <w:rFonts w:ascii="Source Sans Pro" w:hAnsi="Source Sans Pro" w:cs="Arial"/>
                <w:b/>
                <w:lang w:val="en-US"/>
              </w:rPr>
              <w:t xml:space="preserve">. Project leader from the </w:t>
            </w:r>
            <w:r>
              <w:rPr>
                <w:rFonts w:ascii="Source Sans Pro" w:hAnsi="Source Sans Pro" w:cs="Arial"/>
                <w:b/>
                <w:lang w:val="en-US"/>
              </w:rPr>
              <w:t>p</w:t>
            </w:r>
            <w:r w:rsidRPr="004B42EB">
              <w:rPr>
                <w:rFonts w:ascii="Source Sans Pro" w:hAnsi="Source Sans Pro" w:cs="Arial"/>
                <w:b/>
                <w:lang w:val="en-US"/>
              </w:rPr>
              <w:t>artner university</w:t>
            </w:r>
          </w:p>
        </w:tc>
      </w:tr>
      <w:tr w:rsidR="005B5394" w:rsidRPr="00D247F6" w14:paraId="26F774D3" w14:textId="77777777">
        <w:tc>
          <w:tcPr>
            <w:tcW w:w="2221" w:type="dxa"/>
          </w:tcPr>
          <w:p w14:paraId="7D81F6A8" w14:textId="77777777" w:rsidR="005B5394" w:rsidRPr="00D247F6" w:rsidRDefault="005B5394">
            <w:pPr>
              <w:rPr>
                <w:rFonts w:ascii="Source Sans Pro" w:hAnsi="Source Sans Pro" w:cs="Arial"/>
              </w:rPr>
            </w:pPr>
            <w:r w:rsidRPr="00D247F6">
              <w:rPr>
                <w:rFonts w:ascii="Source Sans Pro" w:hAnsi="Source Sans Pro" w:cs="Arial"/>
                <w:lang w:val="en-US"/>
              </w:rPr>
              <w:t>Last name</w:t>
            </w:r>
          </w:p>
        </w:tc>
        <w:tc>
          <w:tcPr>
            <w:tcW w:w="6835" w:type="dxa"/>
          </w:tcPr>
          <w:p w14:paraId="7DE0750D"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19"/>
                  <w:enabled/>
                  <w:calcOnExit w:val="0"/>
                  <w:textInput/>
                </w:ffData>
              </w:fldChar>
            </w:r>
            <w:bookmarkStart w:id="8" w:name="Text19"/>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8"/>
          </w:p>
        </w:tc>
      </w:tr>
      <w:tr w:rsidR="005B5394" w:rsidRPr="00D247F6" w14:paraId="29C4D38E" w14:textId="77777777">
        <w:tc>
          <w:tcPr>
            <w:tcW w:w="2221" w:type="dxa"/>
          </w:tcPr>
          <w:p w14:paraId="7E499B4A" w14:textId="77777777" w:rsidR="005B5394" w:rsidRPr="00D247F6" w:rsidRDefault="005B5394">
            <w:pPr>
              <w:rPr>
                <w:rFonts w:ascii="Source Sans Pro" w:hAnsi="Source Sans Pro" w:cs="Arial"/>
              </w:rPr>
            </w:pPr>
            <w:r w:rsidRPr="00D247F6">
              <w:rPr>
                <w:rFonts w:ascii="Source Sans Pro" w:hAnsi="Source Sans Pro" w:cs="Arial"/>
                <w:lang w:val="en-US"/>
              </w:rPr>
              <w:t>First name</w:t>
            </w:r>
          </w:p>
        </w:tc>
        <w:tc>
          <w:tcPr>
            <w:tcW w:w="6835" w:type="dxa"/>
          </w:tcPr>
          <w:p w14:paraId="68D76183"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0"/>
                  <w:enabled/>
                  <w:calcOnExit w:val="0"/>
                  <w:textInput/>
                </w:ffData>
              </w:fldChar>
            </w:r>
            <w:bookmarkStart w:id="9" w:name="Text20"/>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9"/>
          </w:p>
        </w:tc>
      </w:tr>
      <w:tr w:rsidR="005B5394" w:rsidRPr="00D247F6" w14:paraId="2BAE2F3A" w14:textId="77777777">
        <w:tc>
          <w:tcPr>
            <w:tcW w:w="2221" w:type="dxa"/>
          </w:tcPr>
          <w:p w14:paraId="7EF4B6D0" w14:textId="77777777" w:rsidR="005B5394" w:rsidRPr="00D247F6" w:rsidRDefault="005B5394">
            <w:pPr>
              <w:rPr>
                <w:rFonts w:ascii="Source Sans Pro" w:hAnsi="Source Sans Pro" w:cs="Arial"/>
              </w:rPr>
            </w:pPr>
            <w:r w:rsidRPr="00D247F6">
              <w:rPr>
                <w:rFonts w:ascii="Source Sans Pro" w:hAnsi="Source Sans Pro" w:cs="Arial"/>
                <w:lang w:val="en-US"/>
              </w:rPr>
              <w:t>Title</w:t>
            </w:r>
          </w:p>
        </w:tc>
        <w:tc>
          <w:tcPr>
            <w:tcW w:w="6835" w:type="dxa"/>
          </w:tcPr>
          <w:p w14:paraId="0D164DAA"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1"/>
                  <w:enabled/>
                  <w:calcOnExit w:val="0"/>
                  <w:textInput/>
                </w:ffData>
              </w:fldChar>
            </w:r>
            <w:bookmarkStart w:id="10" w:name="Text21"/>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0"/>
          </w:p>
        </w:tc>
      </w:tr>
      <w:tr w:rsidR="005B5394" w:rsidRPr="00D247F6" w14:paraId="1DAC731B" w14:textId="77777777">
        <w:tc>
          <w:tcPr>
            <w:tcW w:w="2221" w:type="dxa"/>
          </w:tcPr>
          <w:p w14:paraId="54568DF3" w14:textId="77777777" w:rsidR="005B5394" w:rsidRPr="00D247F6" w:rsidRDefault="005B5394">
            <w:pPr>
              <w:rPr>
                <w:rFonts w:ascii="Source Sans Pro" w:hAnsi="Source Sans Pro" w:cs="Arial"/>
              </w:rPr>
            </w:pPr>
            <w:r w:rsidRPr="00D247F6">
              <w:rPr>
                <w:rFonts w:ascii="Source Sans Pro" w:hAnsi="Source Sans Pro" w:cs="Arial"/>
                <w:lang w:val="en-US"/>
              </w:rPr>
              <w:t>Function</w:t>
            </w:r>
          </w:p>
        </w:tc>
        <w:tc>
          <w:tcPr>
            <w:tcW w:w="6835" w:type="dxa"/>
          </w:tcPr>
          <w:p w14:paraId="179080DE"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2"/>
                  <w:enabled/>
                  <w:calcOnExit w:val="0"/>
                  <w:textInput/>
                </w:ffData>
              </w:fldChar>
            </w:r>
            <w:bookmarkStart w:id="11" w:name="Text22"/>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1"/>
          </w:p>
        </w:tc>
      </w:tr>
    </w:tbl>
    <w:p w14:paraId="7BC89DF5" w14:textId="77777777" w:rsidR="005B5394" w:rsidRPr="00D247F6" w:rsidRDefault="005B5394" w:rsidP="005B5394">
      <w:pPr>
        <w:rPr>
          <w:rFonts w:ascii="Source Sans Pro" w:hAnsi="Source Sans Pro"/>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0"/>
        <w:gridCol w:w="6836"/>
      </w:tblGrid>
      <w:tr w:rsidR="005B5394" w:rsidRPr="00D247F6" w14:paraId="4DCB96A4" w14:textId="77777777">
        <w:trPr>
          <w:tblHeader/>
        </w:trPr>
        <w:tc>
          <w:tcPr>
            <w:tcW w:w="9056" w:type="dxa"/>
            <w:gridSpan w:val="2"/>
            <w:shd w:val="clear" w:color="auto" w:fill="D7D7D7"/>
          </w:tcPr>
          <w:p w14:paraId="5A60C753" w14:textId="77777777" w:rsidR="005B5394" w:rsidRPr="00D247F6" w:rsidRDefault="005B5394">
            <w:pPr>
              <w:rPr>
                <w:rFonts w:ascii="Source Sans Pro" w:hAnsi="Source Sans Pro" w:cs="Arial"/>
              </w:rPr>
            </w:pPr>
            <w:r w:rsidRPr="00D247F6">
              <w:rPr>
                <w:rFonts w:ascii="Source Sans Pro" w:hAnsi="Source Sans Pro" w:cs="Arial"/>
                <w:b/>
              </w:rPr>
              <w:t>4.</w:t>
            </w:r>
            <w:r w:rsidRPr="00D247F6">
              <w:rPr>
                <w:rFonts w:ascii="Source Sans Pro" w:hAnsi="Source Sans Pro" w:cs="Arial"/>
                <w:b/>
                <w:lang w:val="en-US"/>
              </w:rPr>
              <w:t xml:space="preserve"> Project participant, if applicable</w:t>
            </w:r>
          </w:p>
        </w:tc>
      </w:tr>
      <w:tr w:rsidR="005B5394" w:rsidRPr="00D247F6" w14:paraId="65767905" w14:textId="77777777">
        <w:tc>
          <w:tcPr>
            <w:tcW w:w="2220" w:type="dxa"/>
          </w:tcPr>
          <w:p w14:paraId="165EE31A" w14:textId="77777777" w:rsidR="005B5394" w:rsidRPr="00D247F6" w:rsidRDefault="005B5394">
            <w:pPr>
              <w:rPr>
                <w:rFonts w:ascii="Source Sans Pro" w:hAnsi="Source Sans Pro" w:cs="Arial"/>
              </w:rPr>
            </w:pPr>
            <w:r w:rsidRPr="00D247F6">
              <w:rPr>
                <w:rFonts w:ascii="Source Sans Pro" w:hAnsi="Source Sans Pro" w:cs="Arial"/>
                <w:lang w:val="en-US"/>
              </w:rPr>
              <w:t>Last name</w:t>
            </w:r>
          </w:p>
        </w:tc>
        <w:tc>
          <w:tcPr>
            <w:tcW w:w="6836" w:type="dxa"/>
          </w:tcPr>
          <w:p w14:paraId="513B27E6"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9"/>
                  <w:enabled/>
                  <w:calcOnExit w:val="0"/>
                  <w:textInput/>
                </w:ffData>
              </w:fldChar>
            </w:r>
            <w:bookmarkStart w:id="12" w:name="Text29"/>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2"/>
          </w:p>
        </w:tc>
      </w:tr>
      <w:tr w:rsidR="005B5394" w:rsidRPr="00D247F6" w14:paraId="11817874" w14:textId="77777777">
        <w:tc>
          <w:tcPr>
            <w:tcW w:w="2220" w:type="dxa"/>
          </w:tcPr>
          <w:p w14:paraId="0D0DA630" w14:textId="77777777" w:rsidR="005B5394" w:rsidRPr="00D247F6" w:rsidRDefault="005B5394">
            <w:pPr>
              <w:rPr>
                <w:rFonts w:ascii="Source Sans Pro" w:hAnsi="Source Sans Pro" w:cs="Arial"/>
              </w:rPr>
            </w:pPr>
            <w:r w:rsidRPr="00D247F6">
              <w:rPr>
                <w:rFonts w:ascii="Source Sans Pro" w:hAnsi="Source Sans Pro" w:cs="Arial"/>
                <w:lang w:val="en-US"/>
              </w:rPr>
              <w:t>First name</w:t>
            </w:r>
          </w:p>
        </w:tc>
        <w:tc>
          <w:tcPr>
            <w:tcW w:w="6836" w:type="dxa"/>
          </w:tcPr>
          <w:p w14:paraId="5FAD2C18"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30"/>
                  <w:enabled/>
                  <w:calcOnExit w:val="0"/>
                  <w:textInput/>
                </w:ffData>
              </w:fldChar>
            </w:r>
            <w:bookmarkStart w:id="13" w:name="Text30"/>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3"/>
          </w:p>
        </w:tc>
      </w:tr>
      <w:tr w:rsidR="005B5394" w:rsidRPr="00D247F6" w14:paraId="534A7728" w14:textId="77777777">
        <w:tc>
          <w:tcPr>
            <w:tcW w:w="2220" w:type="dxa"/>
          </w:tcPr>
          <w:p w14:paraId="2EF6A48D" w14:textId="77777777" w:rsidR="005B5394" w:rsidRPr="00D247F6" w:rsidRDefault="005B5394">
            <w:pPr>
              <w:rPr>
                <w:rFonts w:ascii="Source Sans Pro" w:hAnsi="Source Sans Pro" w:cs="Arial"/>
              </w:rPr>
            </w:pPr>
            <w:r w:rsidRPr="00D247F6">
              <w:rPr>
                <w:rFonts w:ascii="Source Sans Pro" w:hAnsi="Source Sans Pro" w:cs="Arial"/>
                <w:lang w:val="en-US"/>
              </w:rPr>
              <w:t>Title</w:t>
            </w:r>
          </w:p>
        </w:tc>
        <w:tc>
          <w:tcPr>
            <w:tcW w:w="6836" w:type="dxa"/>
          </w:tcPr>
          <w:p w14:paraId="471387B8"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31"/>
                  <w:enabled/>
                  <w:calcOnExit w:val="0"/>
                  <w:textInput/>
                </w:ffData>
              </w:fldChar>
            </w:r>
            <w:bookmarkStart w:id="14" w:name="Text31"/>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4"/>
          </w:p>
        </w:tc>
      </w:tr>
      <w:tr w:rsidR="005B5394" w:rsidRPr="00D247F6" w14:paraId="66491899" w14:textId="77777777">
        <w:tc>
          <w:tcPr>
            <w:tcW w:w="2220" w:type="dxa"/>
          </w:tcPr>
          <w:p w14:paraId="6ACA2726" w14:textId="77777777" w:rsidR="005B5394" w:rsidRPr="00D247F6" w:rsidRDefault="005B5394">
            <w:pPr>
              <w:rPr>
                <w:rFonts w:ascii="Source Sans Pro" w:hAnsi="Source Sans Pro" w:cs="Arial"/>
              </w:rPr>
            </w:pPr>
            <w:r w:rsidRPr="00D247F6">
              <w:rPr>
                <w:rFonts w:ascii="Source Sans Pro" w:hAnsi="Source Sans Pro" w:cs="Arial"/>
                <w:lang w:val="en-US"/>
              </w:rPr>
              <w:t>Function</w:t>
            </w:r>
          </w:p>
        </w:tc>
        <w:tc>
          <w:tcPr>
            <w:tcW w:w="6836" w:type="dxa"/>
          </w:tcPr>
          <w:p w14:paraId="684CD30A" w14:textId="77777777" w:rsidR="005B5394" w:rsidRPr="00D247F6" w:rsidRDefault="005B5394">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32"/>
                  <w:enabled/>
                  <w:calcOnExit w:val="0"/>
                  <w:textInput/>
                </w:ffData>
              </w:fldChar>
            </w:r>
            <w:bookmarkStart w:id="15" w:name="Text32"/>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5"/>
          </w:p>
        </w:tc>
      </w:tr>
    </w:tbl>
    <w:p w14:paraId="765771AB"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772"/>
        <w:gridCol w:w="1799"/>
        <w:gridCol w:w="1921"/>
        <w:gridCol w:w="1785"/>
        <w:gridCol w:w="1779"/>
      </w:tblGrid>
      <w:tr w:rsidR="005B5394" w:rsidRPr="00D247F6" w14:paraId="7B0D454C" w14:textId="77777777">
        <w:tc>
          <w:tcPr>
            <w:tcW w:w="9056" w:type="dxa"/>
            <w:gridSpan w:val="5"/>
            <w:shd w:val="clear" w:color="auto" w:fill="D7D7D7"/>
          </w:tcPr>
          <w:p w14:paraId="13B0A742" w14:textId="77777777" w:rsidR="005B5394" w:rsidRPr="00D247F6" w:rsidRDefault="005B5394">
            <w:pPr>
              <w:rPr>
                <w:rFonts w:ascii="Source Sans Pro" w:hAnsi="Source Sans Pro" w:cs="Arial"/>
                <w:b/>
              </w:rPr>
            </w:pPr>
            <w:r>
              <w:rPr>
                <w:rFonts w:ascii="Source Sans Pro" w:hAnsi="Source Sans Pro" w:cs="Arial"/>
                <w:b/>
              </w:rPr>
              <w:t>5</w:t>
            </w:r>
            <w:r w:rsidRPr="00D247F6">
              <w:rPr>
                <w:rFonts w:ascii="Source Sans Pro" w:hAnsi="Source Sans Pro" w:cs="Arial"/>
                <w:b/>
              </w:rPr>
              <w:t xml:space="preserve">. Other </w:t>
            </w:r>
            <w:r w:rsidRPr="00D247F6">
              <w:rPr>
                <w:rFonts w:ascii="Source Sans Pro" w:hAnsi="Source Sans Pro" w:cs="Arial"/>
                <w:b/>
                <w:lang w:val="en-US"/>
              </w:rPr>
              <w:t>project participants</w:t>
            </w:r>
            <w:r w:rsidRPr="00D247F6">
              <w:rPr>
                <w:rFonts w:ascii="Source Sans Pro" w:hAnsi="Source Sans Pro" w:cs="Arial"/>
                <w:b/>
              </w:rPr>
              <w:t xml:space="preserve"> </w:t>
            </w:r>
          </w:p>
        </w:tc>
      </w:tr>
      <w:tr w:rsidR="005B5394" w:rsidRPr="00D247F6" w14:paraId="31754B72" w14:textId="77777777">
        <w:tc>
          <w:tcPr>
            <w:tcW w:w="1772" w:type="dxa"/>
          </w:tcPr>
          <w:p w14:paraId="472868E6" w14:textId="77777777" w:rsidR="005B5394" w:rsidRPr="00D247F6" w:rsidRDefault="005B5394">
            <w:pPr>
              <w:rPr>
                <w:rFonts w:ascii="Source Sans Pro" w:hAnsi="Source Sans Pro" w:cs="Arial"/>
              </w:rPr>
            </w:pPr>
            <w:r w:rsidRPr="00D247F6">
              <w:rPr>
                <w:rFonts w:ascii="Source Sans Pro" w:hAnsi="Source Sans Pro" w:cs="Arial"/>
                <w:lang w:val="en-US"/>
              </w:rPr>
              <w:t>Last name</w:t>
            </w:r>
          </w:p>
        </w:tc>
        <w:tc>
          <w:tcPr>
            <w:tcW w:w="1799" w:type="dxa"/>
          </w:tcPr>
          <w:p w14:paraId="744D15CB" w14:textId="77777777" w:rsidR="005B5394" w:rsidRPr="00D247F6" w:rsidRDefault="005B5394">
            <w:pPr>
              <w:rPr>
                <w:rFonts w:ascii="Source Sans Pro" w:hAnsi="Source Sans Pro" w:cs="Arial"/>
              </w:rPr>
            </w:pPr>
            <w:r w:rsidRPr="00D247F6">
              <w:rPr>
                <w:rFonts w:ascii="Source Sans Pro" w:hAnsi="Source Sans Pro" w:cs="Arial"/>
                <w:lang w:val="en-US"/>
              </w:rPr>
              <w:t>First name</w:t>
            </w:r>
          </w:p>
        </w:tc>
        <w:tc>
          <w:tcPr>
            <w:tcW w:w="1921" w:type="dxa"/>
          </w:tcPr>
          <w:p w14:paraId="4C4A0F92" w14:textId="77777777" w:rsidR="005B5394" w:rsidRPr="00D247F6" w:rsidRDefault="005B5394">
            <w:pPr>
              <w:rPr>
                <w:rFonts w:ascii="Source Sans Pro" w:hAnsi="Source Sans Pro" w:cs="Arial"/>
              </w:rPr>
            </w:pPr>
            <w:r w:rsidRPr="00D247F6">
              <w:rPr>
                <w:rFonts w:ascii="Source Sans Pro" w:hAnsi="Source Sans Pro" w:cs="Arial"/>
                <w:lang w:val="en-US"/>
              </w:rPr>
              <w:t>Title</w:t>
            </w:r>
          </w:p>
        </w:tc>
        <w:tc>
          <w:tcPr>
            <w:tcW w:w="1785" w:type="dxa"/>
          </w:tcPr>
          <w:p w14:paraId="5044336C" w14:textId="4B37056D" w:rsidR="005B5394" w:rsidRPr="00D247F6" w:rsidRDefault="00F966F4">
            <w:pPr>
              <w:rPr>
                <w:rFonts w:ascii="Source Sans Pro" w:hAnsi="Source Sans Pro" w:cs="Arial"/>
              </w:rPr>
            </w:pPr>
            <w:r>
              <w:rPr>
                <w:rFonts w:ascii="Source Sans Pro" w:hAnsi="Source Sans Pro" w:cs="Arial"/>
                <w:lang w:val="en-US"/>
              </w:rPr>
              <w:t>Project f</w:t>
            </w:r>
            <w:r w:rsidR="005B5394" w:rsidRPr="00D247F6">
              <w:rPr>
                <w:rFonts w:ascii="Source Sans Pro" w:hAnsi="Source Sans Pro" w:cs="Arial"/>
                <w:lang w:val="en-US"/>
              </w:rPr>
              <w:t>unction</w:t>
            </w:r>
          </w:p>
        </w:tc>
        <w:tc>
          <w:tcPr>
            <w:tcW w:w="1779" w:type="dxa"/>
          </w:tcPr>
          <w:p w14:paraId="637598D7" w14:textId="77777777" w:rsidR="005B5394" w:rsidRPr="00D247F6" w:rsidRDefault="005B5394">
            <w:pPr>
              <w:rPr>
                <w:rFonts w:ascii="Source Sans Pro" w:hAnsi="Source Sans Pro" w:cs="Arial"/>
              </w:rPr>
            </w:pPr>
            <w:r w:rsidRPr="00D247F6">
              <w:rPr>
                <w:rFonts w:ascii="Source Sans Pro" w:hAnsi="Source Sans Pro" w:cs="Arial"/>
                <w:lang w:val="en-US"/>
              </w:rPr>
              <w:t>Home institution</w:t>
            </w:r>
          </w:p>
        </w:tc>
      </w:tr>
      <w:tr w:rsidR="005B5394" w:rsidRPr="00D247F6" w14:paraId="3001342C" w14:textId="77777777">
        <w:tc>
          <w:tcPr>
            <w:tcW w:w="1772" w:type="dxa"/>
          </w:tcPr>
          <w:p w14:paraId="7BDC17FF"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0"/>
                  <w:enabled/>
                  <w:calcOnExit w:val="0"/>
                  <w:textInput/>
                </w:ffData>
              </w:fldChar>
            </w:r>
            <w:bookmarkStart w:id="16" w:name="Text6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6"/>
          </w:p>
        </w:tc>
        <w:tc>
          <w:tcPr>
            <w:tcW w:w="1799" w:type="dxa"/>
          </w:tcPr>
          <w:p w14:paraId="45918BB2"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50"/>
                  <w:enabled/>
                  <w:calcOnExit w:val="0"/>
                  <w:textInput/>
                </w:ffData>
              </w:fldChar>
            </w:r>
            <w:bookmarkStart w:id="17" w:name="Text5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7"/>
          </w:p>
        </w:tc>
        <w:tc>
          <w:tcPr>
            <w:tcW w:w="1921" w:type="dxa"/>
          </w:tcPr>
          <w:p w14:paraId="7BA90174"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2"/>
                  <w:enabled/>
                  <w:calcOnExit w:val="0"/>
                  <w:textInput/>
                </w:ffData>
              </w:fldChar>
            </w:r>
            <w:bookmarkStart w:id="18" w:name="Text6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8"/>
          </w:p>
        </w:tc>
        <w:tc>
          <w:tcPr>
            <w:tcW w:w="1785" w:type="dxa"/>
          </w:tcPr>
          <w:p w14:paraId="1DA9BE85"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4"/>
                  <w:enabled/>
                  <w:calcOnExit w:val="0"/>
                  <w:textInput/>
                </w:ffData>
              </w:fldChar>
            </w:r>
            <w:bookmarkStart w:id="19" w:name="Text6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9"/>
          </w:p>
        </w:tc>
        <w:tc>
          <w:tcPr>
            <w:tcW w:w="1779" w:type="dxa"/>
          </w:tcPr>
          <w:p w14:paraId="13FEC611"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6"/>
                  <w:enabled/>
                  <w:calcOnExit w:val="0"/>
                  <w:textInput/>
                </w:ffData>
              </w:fldChar>
            </w:r>
            <w:bookmarkStart w:id="20" w:name="Text6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0"/>
          </w:p>
        </w:tc>
      </w:tr>
      <w:tr w:rsidR="005B5394" w:rsidRPr="00D247F6" w14:paraId="70D87AFD" w14:textId="77777777">
        <w:tc>
          <w:tcPr>
            <w:tcW w:w="1772" w:type="dxa"/>
          </w:tcPr>
          <w:p w14:paraId="393B4617"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1"/>
                  <w:enabled/>
                  <w:calcOnExit w:val="0"/>
                  <w:textInput/>
                </w:ffData>
              </w:fldChar>
            </w:r>
            <w:bookmarkStart w:id="21" w:name="Text6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1"/>
          </w:p>
        </w:tc>
        <w:tc>
          <w:tcPr>
            <w:tcW w:w="1799" w:type="dxa"/>
          </w:tcPr>
          <w:p w14:paraId="31FCAC7C"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53"/>
                  <w:enabled/>
                  <w:calcOnExit w:val="0"/>
                  <w:textInput/>
                </w:ffData>
              </w:fldChar>
            </w:r>
            <w:bookmarkStart w:id="22" w:name="Text5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2"/>
          </w:p>
        </w:tc>
        <w:tc>
          <w:tcPr>
            <w:tcW w:w="1921" w:type="dxa"/>
          </w:tcPr>
          <w:p w14:paraId="4571D981"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3"/>
                  <w:enabled/>
                  <w:calcOnExit w:val="0"/>
                  <w:textInput/>
                </w:ffData>
              </w:fldChar>
            </w:r>
            <w:bookmarkStart w:id="23" w:name="Text6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3"/>
          </w:p>
        </w:tc>
        <w:tc>
          <w:tcPr>
            <w:tcW w:w="1785" w:type="dxa"/>
          </w:tcPr>
          <w:p w14:paraId="3BB1F624"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5"/>
                  <w:enabled/>
                  <w:calcOnExit w:val="0"/>
                  <w:textInput/>
                </w:ffData>
              </w:fldChar>
            </w:r>
            <w:bookmarkStart w:id="24" w:name="Text6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4"/>
          </w:p>
        </w:tc>
        <w:tc>
          <w:tcPr>
            <w:tcW w:w="1779" w:type="dxa"/>
          </w:tcPr>
          <w:p w14:paraId="353C9979"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7"/>
                  <w:enabled/>
                  <w:calcOnExit w:val="0"/>
                  <w:textInput/>
                </w:ffData>
              </w:fldChar>
            </w:r>
            <w:bookmarkStart w:id="25" w:name="Text6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5"/>
          </w:p>
        </w:tc>
      </w:tr>
      <w:tr w:rsidR="005B5394" w:rsidRPr="00D247F6" w14:paraId="0EA55698" w14:textId="77777777">
        <w:tc>
          <w:tcPr>
            <w:tcW w:w="1772" w:type="dxa"/>
          </w:tcPr>
          <w:p w14:paraId="3BF3396A"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8"/>
                  <w:enabled/>
                  <w:calcOnExit w:val="0"/>
                  <w:textInput/>
                </w:ffData>
              </w:fldChar>
            </w:r>
            <w:bookmarkStart w:id="26" w:name="Text68"/>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6"/>
          </w:p>
        </w:tc>
        <w:tc>
          <w:tcPr>
            <w:tcW w:w="1799" w:type="dxa"/>
          </w:tcPr>
          <w:p w14:paraId="7CEE7AEF"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69"/>
                  <w:enabled/>
                  <w:calcOnExit w:val="0"/>
                  <w:textInput/>
                </w:ffData>
              </w:fldChar>
            </w:r>
            <w:bookmarkStart w:id="27" w:name="Text6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7"/>
          </w:p>
        </w:tc>
        <w:tc>
          <w:tcPr>
            <w:tcW w:w="1921" w:type="dxa"/>
          </w:tcPr>
          <w:p w14:paraId="63EF2473"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0"/>
                  <w:enabled/>
                  <w:calcOnExit w:val="0"/>
                  <w:textInput/>
                </w:ffData>
              </w:fldChar>
            </w:r>
            <w:bookmarkStart w:id="28" w:name="Text7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8"/>
          </w:p>
        </w:tc>
        <w:tc>
          <w:tcPr>
            <w:tcW w:w="1785" w:type="dxa"/>
          </w:tcPr>
          <w:p w14:paraId="685632C1"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1"/>
                  <w:enabled/>
                  <w:calcOnExit w:val="0"/>
                  <w:textInput/>
                </w:ffData>
              </w:fldChar>
            </w:r>
            <w:bookmarkStart w:id="29" w:name="Text7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9"/>
          </w:p>
        </w:tc>
        <w:tc>
          <w:tcPr>
            <w:tcW w:w="1779" w:type="dxa"/>
          </w:tcPr>
          <w:p w14:paraId="4DE6144B"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2"/>
                  <w:enabled/>
                  <w:calcOnExit w:val="0"/>
                  <w:textInput/>
                </w:ffData>
              </w:fldChar>
            </w:r>
            <w:bookmarkStart w:id="30" w:name="Text7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0"/>
          </w:p>
        </w:tc>
      </w:tr>
      <w:tr w:rsidR="005B5394" w:rsidRPr="00D247F6" w14:paraId="671E7E38" w14:textId="77777777">
        <w:tc>
          <w:tcPr>
            <w:tcW w:w="1772" w:type="dxa"/>
          </w:tcPr>
          <w:p w14:paraId="77F7B46C"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3"/>
                  <w:enabled/>
                  <w:calcOnExit w:val="0"/>
                  <w:textInput/>
                </w:ffData>
              </w:fldChar>
            </w:r>
            <w:bookmarkStart w:id="31" w:name="Text7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1"/>
          </w:p>
        </w:tc>
        <w:tc>
          <w:tcPr>
            <w:tcW w:w="1799" w:type="dxa"/>
          </w:tcPr>
          <w:p w14:paraId="74D17DB4"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4"/>
                  <w:enabled/>
                  <w:calcOnExit w:val="0"/>
                  <w:textInput/>
                </w:ffData>
              </w:fldChar>
            </w:r>
            <w:bookmarkStart w:id="32" w:name="Text7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2"/>
          </w:p>
        </w:tc>
        <w:tc>
          <w:tcPr>
            <w:tcW w:w="1921" w:type="dxa"/>
          </w:tcPr>
          <w:p w14:paraId="23D066F1"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5"/>
                  <w:enabled/>
                  <w:calcOnExit w:val="0"/>
                  <w:textInput/>
                </w:ffData>
              </w:fldChar>
            </w:r>
            <w:bookmarkStart w:id="33" w:name="Text7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3"/>
          </w:p>
        </w:tc>
        <w:tc>
          <w:tcPr>
            <w:tcW w:w="1785" w:type="dxa"/>
          </w:tcPr>
          <w:p w14:paraId="0D09EB78"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6"/>
                  <w:enabled/>
                  <w:calcOnExit w:val="0"/>
                  <w:textInput/>
                </w:ffData>
              </w:fldChar>
            </w:r>
            <w:bookmarkStart w:id="34" w:name="Text7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4"/>
          </w:p>
        </w:tc>
        <w:tc>
          <w:tcPr>
            <w:tcW w:w="1779" w:type="dxa"/>
          </w:tcPr>
          <w:p w14:paraId="509B0BBF" w14:textId="77777777" w:rsidR="005B5394" w:rsidRPr="00D247F6" w:rsidRDefault="005B5394">
            <w:pPr>
              <w:rPr>
                <w:rFonts w:ascii="Source Sans Pro" w:hAnsi="Source Sans Pro" w:cs="Arial"/>
                <w:lang w:val="en-US"/>
              </w:rPr>
            </w:pPr>
            <w:r w:rsidRPr="00D247F6">
              <w:rPr>
                <w:rFonts w:ascii="Source Sans Pro" w:hAnsi="Source Sans Pro" w:cs="Arial"/>
                <w:lang w:val="en-US"/>
              </w:rPr>
              <w:fldChar w:fldCharType="begin">
                <w:ffData>
                  <w:name w:val="Text77"/>
                  <w:enabled/>
                  <w:calcOnExit w:val="0"/>
                  <w:textInput/>
                </w:ffData>
              </w:fldChar>
            </w:r>
            <w:bookmarkStart w:id="35" w:name="Text7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5"/>
          </w:p>
        </w:tc>
      </w:tr>
    </w:tbl>
    <w:p w14:paraId="39171992" w14:textId="77777777" w:rsidR="005B5394" w:rsidRPr="004C7390" w:rsidRDefault="005B5394" w:rsidP="005B5394">
      <w:pPr>
        <w:rPr>
          <w:rFonts w:ascii="Source Sans Pro" w:hAnsi="Source Sans Pro"/>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6150CD" w:rsidRPr="00F966F4" w14:paraId="1E5DCAA4" w14:textId="77777777" w:rsidTr="003F6BAB">
        <w:trPr>
          <w:trHeight w:val="369"/>
        </w:trPr>
        <w:tc>
          <w:tcPr>
            <w:tcW w:w="9175" w:type="dxa"/>
            <w:shd w:val="clear" w:color="auto" w:fill="D7D7D7" w:themeFill="background2"/>
          </w:tcPr>
          <w:p w14:paraId="29A447A8" w14:textId="4B253E7E" w:rsidR="006150CD" w:rsidRPr="0081467B" w:rsidRDefault="006150CD" w:rsidP="006150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lang w:val="en-US"/>
              </w:rPr>
            </w:pPr>
            <w:r>
              <w:rPr>
                <w:rFonts w:ascii="Source Sans Pro" w:hAnsi="Source Sans Pro" w:cs="Arial"/>
                <w:b/>
                <w:bCs/>
                <w:lang w:val="en-US"/>
              </w:rPr>
              <w:t xml:space="preserve">6. Report – </w:t>
            </w:r>
            <w:r w:rsidRPr="008E1601">
              <w:rPr>
                <w:rFonts w:ascii="Source Sans Pro" w:hAnsi="Source Sans Pro" w:cs="Arial"/>
                <w:b/>
                <w:lang w:val="en-US"/>
              </w:rPr>
              <w:t>Description of developed ideas and projects</w:t>
            </w:r>
          </w:p>
        </w:tc>
      </w:tr>
      <w:tr w:rsidR="006150CD" w:rsidRPr="007579F3" w14:paraId="16325A91" w14:textId="77777777" w:rsidTr="003F6BAB">
        <w:tc>
          <w:tcPr>
            <w:tcW w:w="9175" w:type="dxa"/>
          </w:tcPr>
          <w:p w14:paraId="7CB005FB" w14:textId="3408BA15" w:rsidR="006C00E0" w:rsidRPr="0021446C" w:rsidRDefault="007579F3" w:rsidP="006150CD">
            <w:pPr>
              <w:rPr>
                <w:rFonts w:ascii="Source Sans Pro" w:hAnsi="Source Sans Pro" w:cs="Arial"/>
                <w:lang w:val="en-US"/>
              </w:rPr>
            </w:pPr>
            <w:r w:rsidRPr="008E1601">
              <w:rPr>
                <w:rFonts w:ascii="Source Sans Pro" w:hAnsi="Source Sans Pro" w:cs="Arial"/>
                <w:b/>
                <w:bCs/>
                <w:lang w:val="en-US"/>
              </w:rPr>
              <w:t>Summary of the overall project and quality of the collaboration</w:t>
            </w:r>
            <w:r w:rsidR="006C00E0">
              <w:rPr>
                <w:rFonts w:ascii="Source Sans Pro" w:hAnsi="Source Sans Pro" w:cs="Arial"/>
                <w:b/>
                <w:bCs/>
                <w:lang w:val="en-US"/>
              </w:rPr>
              <w:t xml:space="preserve">. </w:t>
            </w:r>
            <w:r w:rsidR="00AF0E1F" w:rsidRPr="00AF0E1F">
              <w:rPr>
                <w:rFonts w:ascii="Source Sans Pro" w:hAnsi="Source Sans Pro" w:cs="Arial"/>
                <w:lang w:val="en-US"/>
              </w:rPr>
              <w:t>Describe the</w:t>
            </w:r>
            <w:r>
              <w:rPr>
                <w:rFonts w:ascii="Source Sans Pro" w:hAnsi="Source Sans Pro" w:cs="Arial"/>
                <w:lang w:val="en-US"/>
              </w:rPr>
              <w:t xml:space="preserve"> activities </w:t>
            </w:r>
            <w:r w:rsidR="00AF0E1F">
              <w:rPr>
                <w:rFonts w:ascii="Source Sans Pro" w:hAnsi="Source Sans Pro" w:cs="Arial"/>
                <w:lang w:val="en-US"/>
              </w:rPr>
              <w:t xml:space="preserve">that </w:t>
            </w:r>
            <w:r>
              <w:rPr>
                <w:rFonts w:ascii="Source Sans Pro" w:hAnsi="Source Sans Pro" w:cs="Arial"/>
                <w:lang w:val="en-US"/>
              </w:rPr>
              <w:t>were conducted during the project</w:t>
            </w:r>
            <w:r w:rsidR="00AF0E1F">
              <w:rPr>
                <w:rFonts w:ascii="Source Sans Pro" w:hAnsi="Source Sans Pro" w:cs="Arial"/>
                <w:lang w:val="en-US"/>
              </w:rPr>
              <w:t xml:space="preserve">. </w:t>
            </w:r>
            <w:r w:rsidR="006C00E0" w:rsidRPr="00757B3A">
              <w:rPr>
                <w:rFonts w:ascii="Source Sans Pro" w:hAnsi="Source Sans Pro" w:cs="Arial"/>
                <w:i/>
                <w:iCs/>
                <w:lang w:val="en-US"/>
              </w:rPr>
              <w:t xml:space="preserve">Max. </w:t>
            </w:r>
            <w:r w:rsidR="006C00E0">
              <w:rPr>
                <w:rFonts w:ascii="Source Sans Pro" w:hAnsi="Source Sans Pro" w:cs="Arial"/>
                <w:i/>
                <w:iCs/>
                <w:lang w:val="en-US"/>
              </w:rPr>
              <w:t>2</w:t>
            </w:r>
            <w:r w:rsidR="006C00E0" w:rsidRPr="00757B3A">
              <w:rPr>
                <w:rFonts w:ascii="Source Sans Pro" w:hAnsi="Source Sans Pro" w:cs="Arial"/>
                <w:i/>
                <w:iCs/>
                <w:lang w:val="en-US"/>
              </w:rPr>
              <w:t>00 words</w:t>
            </w:r>
            <w:r w:rsidR="1773F511" w:rsidRPr="0BC0B9E2">
              <w:rPr>
                <w:rFonts w:ascii="Source Sans Pro" w:hAnsi="Source Sans Pro" w:cs="Arial"/>
                <w:i/>
                <w:iCs/>
                <w:lang w:val="en-US"/>
              </w:rPr>
              <w:t>;</w:t>
            </w:r>
            <w:r w:rsidR="0021446C">
              <w:rPr>
                <w:rFonts w:ascii="Source Sans Pro" w:hAnsi="Source Sans Pro" w:cs="Arial"/>
                <w:i/>
                <w:iCs/>
                <w:lang w:val="en-US"/>
              </w:rPr>
              <w:t xml:space="preserve"> may be bullet points</w:t>
            </w:r>
          </w:p>
          <w:p w14:paraId="60A788A7" w14:textId="1E1837CA" w:rsidR="007579F3" w:rsidRPr="008E1601"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r w:rsidR="006150CD" w:rsidRPr="006150CD" w14:paraId="337E6376" w14:textId="77777777" w:rsidTr="003F6BAB">
        <w:tc>
          <w:tcPr>
            <w:tcW w:w="9175" w:type="dxa"/>
          </w:tcPr>
          <w:p w14:paraId="2EAF638A" w14:textId="4EED4845" w:rsidR="00C1146A" w:rsidRDefault="006150CD" w:rsidP="006150CD">
            <w:pPr>
              <w:rPr>
                <w:rFonts w:ascii="Source Sans Pro" w:hAnsi="Source Sans Pro" w:cs="Arial"/>
                <w:lang w:val="en-US"/>
              </w:rPr>
            </w:pPr>
            <w:r w:rsidRPr="164A5EC4">
              <w:rPr>
                <w:rFonts w:ascii="Source Sans Pro" w:hAnsi="Source Sans Pro" w:cs="Arial"/>
                <w:b/>
                <w:bCs/>
                <w:lang w:val="en-US"/>
              </w:rPr>
              <w:t>Project outcomes and benefits</w:t>
            </w:r>
            <w:r w:rsidR="1BE77D82" w:rsidRPr="164A5EC4">
              <w:rPr>
                <w:rFonts w:ascii="Source Sans Pro" w:hAnsi="Source Sans Pro" w:cs="Arial"/>
                <w:b/>
                <w:bCs/>
                <w:lang w:val="en-US"/>
              </w:rPr>
              <w:t>.</w:t>
            </w:r>
            <w:r w:rsidR="007579F3" w:rsidRPr="164A5EC4">
              <w:rPr>
                <w:rFonts w:ascii="Source Sans Pro" w:hAnsi="Source Sans Pro" w:cs="Arial"/>
                <w:lang w:val="en-US"/>
              </w:rPr>
              <w:t xml:space="preserve"> </w:t>
            </w:r>
            <w:r w:rsidR="00C1146A">
              <w:rPr>
                <w:rFonts w:ascii="Source Sans Pro" w:hAnsi="Source Sans Pro" w:cs="Arial"/>
                <w:lang w:val="en-US"/>
              </w:rPr>
              <w:t xml:space="preserve"> Which target audience</w:t>
            </w:r>
            <w:r w:rsidR="00656EA7">
              <w:rPr>
                <w:rFonts w:ascii="Source Sans Pro" w:hAnsi="Source Sans Pro" w:cs="Arial"/>
                <w:lang w:val="en-US"/>
              </w:rPr>
              <w:t>(s)</w:t>
            </w:r>
            <w:r w:rsidR="00C1146A">
              <w:rPr>
                <w:rFonts w:ascii="Source Sans Pro" w:hAnsi="Source Sans Pro" w:cs="Arial"/>
                <w:lang w:val="en-US"/>
              </w:rPr>
              <w:t xml:space="preserve"> was</w:t>
            </w:r>
            <w:r w:rsidR="00994B1F">
              <w:rPr>
                <w:rFonts w:ascii="Source Sans Pro" w:hAnsi="Source Sans Pro" w:cs="Arial"/>
                <w:lang w:val="en-US"/>
              </w:rPr>
              <w:t xml:space="preserve"> (</w:t>
            </w:r>
            <w:r w:rsidR="00656EA7">
              <w:rPr>
                <w:rFonts w:ascii="Source Sans Pro" w:hAnsi="Source Sans Pro" w:cs="Arial"/>
                <w:lang w:val="en-US"/>
              </w:rPr>
              <w:t>were</w:t>
            </w:r>
            <w:r w:rsidR="00994B1F">
              <w:rPr>
                <w:rFonts w:ascii="Source Sans Pro" w:hAnsi="Source Sans Pro" w:cs="Arial"/>
                <w:lang w:val="en-US"/>
              </w:rPr>
              <w:t>)</w:t>
            </w:r>
            <w:r w:rsidR="00C1146A">
              <w:rPr>
                <w:rFonts w:ascii="Source Sans Pro" w:hAnsi="Source Sans Pro" w:cs="Arial"/>
                <w:lang w:val="en-US"/>
              </w:rPr>
              <w:t xml:space="preserve"> reached?</w:t>
            </w:r>
          </w:p>
          <w:p w14:paraId="2E2AEBF4" w14:textId="77777777" w:rsidR="00C1146A" w:rsidRDefault="00C1146A" w:rsidP="00C1146A">
            <w:pPr>
              <w:rPr>
                <w:lang w:val="en-US"/>
              </w:rPr>
            </w:pPr>
            <w:r>
              <w:rPr>
                <w:lang w:val="en-US"/>
              </w:rPr>
              <w:fldChar w:fldCharType="begin">
                <w:ffData>
                  <w:name w:val="Check6"/>
                  <w:enabled/>
                  <w:calcOnExit w:val="0"/>
                  <w:checkBox>
                    <w:sizeAuto/>
                    <w:default w:val="0"/>
                  </w:checkBox>
                </w:ffData>
              </w:fldChar>
            </w:r>
            <w:bookmarkStart w:id="36" w:name="Check6"/>
            <w:r>
              <w:rPr>
                <w:lang w:val="en-US"/>
              </w:rPr>
              <w:instrText xml:space="preserve"> FORMCHECKBOX </w:instrText>
            </w:r>
            <w:r>
              <w:rPr>
                <w:lang w:val="en-US"/>
              </w:rPr>
            </w:r>
            <w:r>
              <w:rPr>
                <w:lang w:val="en-US"/>
              </w:rPr>
              <w:fldChar w:fldCharType="separate"/>
            </w:r>
            <w:r>
              <w:rPr>
                <w:lang w:val="en-US"/>
              </w:rPr>
              <w:fldChar w:fldCharType="end"/>
            </w:r>
            <w:bookmarkEnd w:id="36"/>
            <w:r>
              <w:rPr>
                <w:lang w:val="en-US"/>
              </w:rPr>
              <w:t xml:space="preserve"> Diplomatic stakeholders</w:t>
            </w:r>
            <w:r w:rsidRPr="1A547F67">
              <w:rPr>
                <w:lang w:val="en-US"/>
              </w:rPr>
              <w:t xml:space="preserve"> and/or policymakers (“science diplomacy”)</w:t>
            </w:r>
          </w:p>
          <w:p w14:paraId="3FAAAFDB" w14:textId="77777777" w:rsidR="00C1146A" w:rsidRDefault="00C1146A" w:rsidP="00C1146A">
            <w:pPr>
              <w:rPr>
                <w:lang w:val="en-US"/>
              </w:rPr>
            </w:pPr>
            <w:r>
              <w:rPr>
                <w:lang w:val="en-US"/>
              </w:rPr>
              <w:fldChar w:fldCharType="begin">
                <w:ffData>
                  <w:name w:val="Check8"/>
                  <w:enabled/>
                  <w:calcOnExit w:val="0"/>
                  <w:checkBox>
                    <w:sizeAuto/>
                    <w:default w:val="0"/>
                  </w:checkBox>
                </w:ffData>
              </w:fldChar>
            </w:r>
            <w:r>
              <w:rPr>
                <w:lang w:val="en-US"/>
              </w:rPr>
              <w:instrText xml:space="preserve"> FORMCHECKBOX </w:instrText>
            </w:r>
            <w:r>
              <w:rPr>
                <w:lang w:val="en-US"/>
              </w:rPr>
            </w:r>
            <w:r>
              <w:rPr>
                <w:lang w:val="en-US"/>
              </w:rPr>
              <w:fldChar w:fldCharType="separate"/>
            </w:r>
            <w:r>
              <w:rPr>
                <w:lang w:val="en-US"/>
              </w:rPr>
              <w:fldChar w:fldCharType="end"/>
            </w:r>
            <w:r>
              <w:rPr>
                <w:lang w:val="en-US"/>
              </w:rPr>
              <w:t xml:space="preserve"> </w:t>
            </w:r>
            <w:r w:rsidRPr="00191047">
              <w:rPr>
                <w:lang w:val="en-US"/>
              </w:rPr>
              <w:t xml:space="preserve">Experts/researchers in your </w:t>
            </w:r>
            <w:r>
              <w:rPr>
                <w:lang w:val="en-US"/>
              </w:rPr>
              <w:t>subject area, field of research, etc.</w:t>
            </w:r>
          </w:p>
          <w:p w14:paraId="12293197" w14:textId="77777777" w:rsidR="00C1146A" w:rsidRPr="00191047" w:rsidRDefault="00C1146A" w:rsidP="00C1146A">
            <w:pPr>
              <w:rPr>
                <w:lang w:val="en-US"/>
              </w:rPr>
            </w:pPr>
            <w:r>
              <w:rPr>
                <w:lang w:val="en-US"/>
              </w:rPr>
              <w:fldChar w:fldCharType="begin">
                <w:ffData>
                  <w:name w:val="Check12"/>
                  <w:enabled/>
                  <w:calcOnExit w:val="0"/>
                  <w:checkBox>
                    <w:sizeAuto/>
                    <w:default w:val="0"/>
                  </w:checkBox>
                </w:ffData>
              </w:fldChar>
            </w:r>
            <w:r>
              <w:rPr>
                <w:lang w:val="en-US"/>
              </w:rPr>
              <w:instrText xml:space="preserve"> FORMCHECKBOX </w:instrText>
            </w:r>
            <w:r>
              <w:rPr>
                <w:lang w:val="en-US"/>
              </w:rPr>
            </w:r>
            <w:r>
              <w:rPr>
                <w:lang w:val="en-US"/>
              </w:rPr>
              <w:fldChar w:fldCharType="separate"/>
            </w:r>
            <w:r>
              <w:rPr>
                <w:lang w:val="en-US"/>
              </w:rPr>
              <w:fldChar w:fldCharType="end"/>
            </w:r>
            <w:r>
              <w:rPr>
                <w:lang w:val="en-US"/>
              </w:rPr>
              <w:t xml:space="preserve"> </w:t>
            </w:r>
            <w:r w:rsidRPr="1A547F67">
              <w:rPr>
                <w:lang w:val="en-US"/>
              </w:rPr>
              <w:t>Foundations / philanthropic organizations</w:t>
            </w:r>
          </w:p>
          <w:p w14:paraId="516016D7" w14:textId="77777777" w:rsidR="00C1146A" w:rsidRDefault="00C1146A" w:rsidP="00C1146A">
            <w:pPr>
              <w:rPr>
                <w:lang w:val="en-US"/>
              </w:rPr>
            </w:pPr>
            <w:r>
              <w:rPr>
                <w:lang w:val="en-US"/>
              </w:rPr>
              <w:fldChar w:fldCharType="begin">
                <w:ffData>
                  <w:name w:val="Check7"/>
                  <w:enabled/>
                  <w:calcOnExit w:val="0"/>
                  <w:checkBox>
                    <w:sizeAuto/>
                    <w:default w:val="0"/>
                  </w:checkBox>
                </w:ffData>
              </w:fldChar>
            </w:r>
            <w:bookmarkStart w:id="37" w:name="Check7"/>
            <w:r>
              <w:rPr>
                <w:lang w:val="en-US"/>
              </w:rPr>
              <w:instrText xml:space="preserve"> FORMCHECKBOX </w:instrText>
            </w:r>
            <w:r>
              <w:rPr>
                <w:lang w:val="en-US"/>
              </w:rPr>
            </w:r>
            <w:r>
              <w:rPr>
                <w:lang w:val="en-US"/>
              </w:rPr>
              <w:fldChar w:fldCharType="separate"/>
            </w:r>
            <w:r>
              <w:rPr>
                <w:lang w:val="en-US"/>
              </w:rPr>
              <w:fldChar w:fldCharType="end"/>
            </w:r>
            <w:bookmarkEnd w:id="37"/>
            <w:r>
              <w:rPr>
                <w:lang w:val="en-US"/>
              </w:rPr>
              <w:t xml:space="preserve"> General public</w:t>
            </w:r>
          </w:p>
          <w:p w14:paraId="6E591DA7" w14:textId="77777777" w:rsidR="00C1146A" w:rsidRDefault="00C1146A" w:rsidP="00C1146A">
            <w:pPr>
              <w:rPr>
                <w:lang w:val="en-US"/>
              </w:rPr>
            </w:pPr>
            <w:r>
              <w:rPr>
                <w:lang w:val="en-US"/>
              </w:rPr>
              <w:fldChar w:fldCharType="begin">
                <w:ffData>
                  <w:name w:val="Check11"/>
                  <w:enabled/>
                  <w:calcOnExit w:val="0"/>
                  <w:checkBox>
                    <w:sizeAuto/>
                    <w:default w:val="0"/>
                  </w:checkBox>
                </w:ffData>
              </w:fldChar>
            </w:r>
            <w:bookmarkStart w:id="38" w:name="Check11"/>
            <w:r>
              <w:rPr>
                <w:lang w:val="en-US"/>
              </w:rPr>
              <w:instrText xml:space="preserve"> FORMCHECKBOX </w:instrText>
            </w:r>
            <w:r>
              <w:rPr>
                <w:lang w:val="en-US"/>
              </w:rPr>
            </w:r>
            <w:r>
              <w:rPr>
                <w:lang w:val="en-US"/>
              </w:rPr>
              <w:fldChar w:fldCharType="separate"/>
            </w:r>
            <w:r>
              <w:rPr>
                <w:lang w:val="en-US"/>
              </w:rPr>
              <w:fldChar w:fldCharType="end"/>
            </w:r>
            <w:bookmarkEnd w:id="38"/>
            <w:r>
              <w:rPr>
                <w:lang w:val="en-US"/>
              </w:rPr>
              <w:t xml:space="preserve"> </w:t>
            </w:r>
            <w:r w:rsidRPr="1A547F67">
              <w:rPr>
                <w:lang w:val="en-US"/>
              </w:rPr>
              <w:t>Industry / private sector (e.g., R&amp;D departments)</w:t>
            </w:r>
          </w:p>
          <w:p w14:paraId="6BD390EB" w14:textId="77777777" w:rsidR="00C1146A" w:rsidRPr="005759F2" w:rsidRDefault="00C1146A" w:rsidP="00C1146A">
            <w:pPr>
              <w:rPr>
                <w:lang w:val="en-US"/>
              </w:rPr>
            </w:pPr>
            <w:r>
              <w:rPr>
                <w:lang w:val="en-US"/>
              </w:rPr>
              <w:fldChar w:fldCharType="begin">
                <w:ffData>
                  <w:name w:val="Check10"/>
                  <w:enabled/>
                  <w:calcOnExit w:val="0"/>
                  <w:checkBox>
                    <w:sizeAuto/>
                    <w:default w:val="0"/>
                  </w:checkBox>
                </w:ffData>
              </w:fldChar>
            </w:r>
            <w:bookmarkStart w:id="39" w:name="Check10"/>
            <w:r>
              <w:rPr>
                <w:lang w:val="en-US"/>
              </w:rPr>
              <w:instrText xml:space="preserve"> FORMCHECKBOX </w:instrText>
            </w:r>
            <w:r>
              <w:rPr>
                <w:lang w:val="en-US"/>
              </w:rPr>
            </w:r>
            <w:r>
              <w:rPr>
                <w:lang w:val="en-US"/>
              </w:rPr>
              <w:fldChar w:fldCharType="separate"/>
            </w:r>
            <w:r>
              <w:rPr>
                <w:lang w:val="en-US"/>
              </w:rPr>
              <w:fldChar w:fldCharType="end"/>
            </w:r>
            <w:bookmarkEnd w:id="39"/>
            <w:r>
              <w:rPr>
                <w:lang w:val="en-US"/>
              </w:rPr>
              <w:t xml:space="preserve"> Other</w:t>
            </w:r>
            <w:r w:rsidRPr="1A547F67">
              <w:rPr>
                <w:lang w:val="en-US"/>
              </w:rPr>
              <w:t xml:space="preserve"> (or various, please specify):</w:t>
            </w:r>
            <w:r>
              <w:rPr>
                <w:lang w:val="en-US"/>
              </w:rPr>
              <w:t xml:space="preserve"> </w:t>
            </w:r>
            <w:r w:rsidRPr="008A7D40">
              <w:fldChar w:fldCharType="begin">
                <w:ffData>
                  <w:name w:val="Text59"/>
                  <w:enabled/>
                  <w:calcOnExit w:val="0"/>
                  <w:textInput/>
                </w:ffData>
              </w:fldChar>
            </w:r>
            <w:r w:rsidRPr="005759F2">
              <w:rPr>
                <w:lang w:val="en-US"/>
              </w:rPr>
              <w:instrText xml:space="preserve"> FORMTEXT </w:instrText>
            </w:r>
            <w:r w:rsidRPr="008A7D40">
              <w:fldChar w:fldCharType="separate"/>
            </w:r>
            <w:r w:rsidRPr="008A7D40">
              <w:rPr>
                <w:noProof/>
              </w:rPr>
              <w:t> </w:t>
            </w:r>
            <w:r w:rsidRPr="008A7D40">
              <w:rPr>
                <w:noProof/>
              </w:rPr>
              <w:t> </w:t>
            </w:r>
            <w:r w:rsidRPr="008A7D40">
              <w:rPr>
                <w:noProof/>
              </w:rPr>
              <w:t> </w:t>
            </w:r>
            <w:r w:rsidRPr="008A7D40">
              <w:rPr>
                <w:noProof/>
              </w:rPr>
              <w:t> </w:t>
            </w:r>
            <w:r w:rsidRPr="008A7D40">
              <w:rPr>
                <w:noProof/>
              </w:rPr>
              <w:t> </w:t>
            </w:r>
            <w:r w:rsidRPr="008A7D40">
              <w:fldChar w:fldCharType="end"/>
            </w:r>
          </w:p>
          <w:p w14:paraId="6B3A4266" w14:textId="77777777" w:rsidR="00C1146A" w:rsidRDefault="00C1146A" w:rsidP="006150CD">
            <w:pPr>
              <w:rPr>
                <w:rFonts w:ascii="Source Sans Pro" w:hAnsi="Source Sans Pro" w:cs="Arial"/>
                <w:lang w:val="en-US"/>
              </w:rPr>
            </w:pPr>
          </w:p>
          <w:p w14:paraId="3F2EB055" w14:textId="77AE142C" w:rsidR="006C00E0" w:rsidRPr="00656EA7" w:rsidRDefault="00C1146A" w:rsidP="006150CD">
            <w:pPr>
              <w:rPr>
                <w:rFonts w:ascii="Source Sans Pro" w:hAnsi="Source Sans Pro" w:cs="Arial"/>
                <w:color w:val="000000" w:themeColor="text1"/>
                <w:lang w:val="en-US"/>
              </w:rPr>
            </w:pPr>
            <w:r>
              <w:rPr>
                <w:rFonts w:ascii="Source Sans Pro" w:hAnsi="Source Sans Pro" w:cs="Arial"/>
                <w:lang w:val="en-US"/>
              </w:rPr>
              <w:t xml:space="preserve">Please highlight the benefits of the funded initiative in terms of </w:t>
            </w:r>
            <w:r w:rsidRPr="00C1146A">
              <w:rPr>
                <w:rFonts w:ascii="Source Sans Pro" w:hAnsi="Source Sans Pro" w:cs="Arial"/>
                <w:b/>
                <w:bCs/>
                <w:lang w:val="en-US"/>
              </w:rPr>
              <w:t>visibility and outreach</w:t>
            </w:r>
            <w:r>
              <w:rPr>
                <w:rFonts w:ascii="Source Sans Pro" w:hAnsi="Source Sans Pro" w:cs="Arial"/>
                <w:lang w:val="en-US"/>
              </w:rPr>
              <w:t xml:space="preserve"> to the relevant </w:t>
            </w:r>
            <w:r w:rsidRPr="00656EA7">
              <w:rPr>
                <w:rFonts w:ascii="Source Sans Pro" w:hAnsi="Source Sans Pro" w:cs="Arial"/>
                <w:color w:val="000000" w:themeColor="text1"/>
                <w:lang w:val="en-US"/>
              </w:rPr>
              <w:t>stakeholders</w:t>
            </w:r>
            <w:r w:rsidR="00656EA7">
              <w:rPr>
                <w:rFonts w:ascii="Source Sans Pro" w:hAnsi="Source Sans Pro" w:cs="Arial"/>
                <w:color w:val="000000" w:themeColor="text1"/>
                <w:lang w:val="en-US"/>
              </w:rPr>
              <w:t xml:space="preserve"> and beyond</w:t>
            </w:r>
            <w:r w:rsidRPr="00656EA7">
              <w:rPr>
                <w:rFonts w:ascii="Source Sans Pro" w:hAnsi="Source Sans Pro" w:cs="Arial"/>
                <w:color w:val="000000" w:themeColor="text1"/>
                <w:lang w:val="en-US"/>
              </w:rPr>
              <w:t xml:space="preserve">. </w:t>
            </w:r>
            <w:r w:rsidR="006C00E0" w:rsidRPr="00656EA7">
              <w:rPr>
                <w:i/>
                <w:iCs/>
                <w:color w:val="000000" w:themeColor="text1"/>
                <w:lang w:val="en-US"/>
              </w:rPr>
              <w:t>Max. 300 words</w:t>
            </w:r>
            <w:r w:rsidR="7A71E007" w:rsidRPr="00656EA7">
              <w:rPr>
                <w:i/>
                <w:iCs/>
                <w:color w:val="000000" w:themeColor="text1"/>
                <w:lang w:val="en-US"/>
              </w:rPr>
              <w:t>;</w:t>
            </w:r>
            <w:r w:rsidR="006C00E0" w:rsidRPr="00656EA7">
              <w:rPr>
                <w:i/>
                <w:iCs/>
                <w:color w:val="000000" w:themeColor="text1"/>
                <w:lang w:val="en-US"/>
              </w:rPr>
              <w:t xml:space="preserve"> </w:t>
            </w:r>
            <w:r w:rsidR="00F225EE" w:rsidRPr="00656EA7">
              <w:rPr>
                <w:i/>
                <w:iCs/>
                <w:color w:val="000000" w:themeColor="text1"/>
                <w:lang w:val="en-US"/>
              </w:rPr>
              <w:t xml:space="preserve">may be </w:t>
            </w:r>
            <w:r w:rsidR="006C00E0" w:rsidRPr="00656EA7">
              <w:rPr>
                <w:i/>
                <w:iCs/>
                <w:color w:val="000000" w:themeColor="text1"/>
                <w:lang w:val="en-US"/>
              </w:rPr>
              <w:t>bullet</w:t>
            </w:r>
            <w:r w:rsidR="00F225EE" w:rsidRPr="00656EA7">
              <w:rPr>
                <w:i/>
                <w:iCs/>
                <w:color w:val="000000" w:themeColor="text1"/>
                <w:lang w:val="en-US"/>
              </w:rPr>
              <w:t xml:space="preserve"> points</w:t>
            </w:r>
          </w:p>
          <w:p w14:paraId="33AC337A" w14:textId="77777777" w:rsidR="00994B1F"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p w14:paraId="5D4A72ED" w14:textId="77777777" w:rsidR="00994B1F" w:rsidRDefault="00994B1F" w:rsidP="00994B1F">
            <w:pPr>
              <w:rPr>
                <w:rFonts w:ascii="Source Sans Pro" w:hAnsi="Source Sans Pro" w:cs="Arial"/>
                <w:b/>
                <w:bCs/>
                <w:lang w:val="en-US"/>
              </w:rPr>
            </w:pPr>
            <w:r w:rsidRPr="005F2C36">
              <w:rPr>
                <w:rFonts w:ascii="Source Sans Pro" w:hAnsi="Source Sans Pro" w:cs="Arial"/>
                <w:b/>
                <w:bCs/>
                <w:lang w:val="en-US"/>
              </w:rPr>
              <w:t xml:space="preserve">Insert links to online communication </w:t>
            </w:r>
            <w:r>
              <w:rPr>
                <w:rFonts w:ascii="Source Sans Pro" w:hAnsi="Source Sans Pro" w:cs="Arial"/>
                <w:b/>
                <w:bCs/>
                <w:lang w:val="en-US"/>
              </w:rPr>
              <w:t xml:space="preserve">relating to the project </w:t>
            </w:r>
            <w:r w:rsidRPr="00EF4FAF">
              <w:rPr>
                <w:rFonts w:ascii="Source Sans Pro" w:hAnsi="Source Sans Pro" w:cs="Arial"/>
                <w:lang w:val="en-US"/>
              </w:rPr>
              <w:t>(</w:t>
            </w:r>
            <w:proofErr w:type="spellStart"/>
            <w:r w:rsidRPr="00EF4FAF">
              <w:rPr>
                <w:rFonts w:ascii="Source Sans Pro" w:hAnsi="Source Sans Pro" w:cs="Arial"/>
                <w:lang w:val="en-US"/>
              </w:rPr>
              <w:t>e.g</w:t>
            </w:r>
            <w:proofErr w:type="spellEnd"/>
            <w:r w:rsidRPr="00EF4FAF">
              <w:rPr>
                <w:rFonts w:ascii="Source Sans Pro" w:hAnsi="Source Sans Pro" w:cs="Arial"/>
                <w:lang w:val="en-US"/>
              </w:rPr>
              <w:t xml:space="preserve"> articles, </w:t>
            </w:r>
            <w:r>
              <w:rPr>
                <w:rFonts w:ascii="Source Sans Pro" w:hAnsi="Source Sans Pro" w:cs="Arial"/>
                <w:lang w:val="en-US"/>
              </w:rPr>
              <w:t>websites, etc.)</w:t>
            </w:r>
          </w:p>
          <w:p w14:paraId="6D320889" w14:textId="0C27E0F7" w:rsidR="006150CD" w:rsidRPr="007579F3" w:rsidRDefault="00994B1F" w:rsidP="004F44F6">
            <w:pPr>
              <w:pStyle w:val="Aufzhlung1"/>
              <w:rPr>
                <w:rFonts w:cs="Arial"/>
                <w:b/>
                <w:bCs/>
                <w:lang w:val="en-US"/>
              </w:rPr>
            </w:pP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r w:rsidR="006150CD" w:rsidRPr="008E1601">
              <w:rPr>
                <w:rFonts w:ascii="Source Sans Pro" w:hAnsi="Source Sans Pro" w:cs="Arial"/>
              </w:rPr>
              <w:fldChar w:fldCharType="begin">
                <w:ffData>
                  <w:name w:val="Text59"/>
                  <w:enabled/>
                  <w:calcOnExit w:val="0"/>
                  <w:textInput/>
                </w:ffData>
              </w:fldChar>
            </w:r>
            <w:r w:rsidR="006150CD" w:rsidRPr="008E1601">
              <w:rPr>
                <w:rFonts w:ascii="Source Sans Pro" w:hAnsi="Source Sans Pro" w:cs="Arial"/>
                <w:lang w:val="en-US"/>
              </w:rPr>
              <w:instrText xml:space="preserve"> FORMTEXT </w:instrText>
            </w:r>
            <w:r w:rsidR="006150CD" w:rsidRPr="008E1601">
              <w:rPr>
                <w:rFonts w:ascii="Source Sans Pro" w:hAnsi="Source Sans Pro" w:cs="Arial"/>
              </w:rPr>
            </w:r>
            <w:r w:rsidR="006150CD" w:rsidRPr="008E1601">
              <w:rPr>
                <w:rFonts w:ascii="Source Sans Pro" w:hAnsi="Source Sans Pro" w:cs="Arial"/>
              </w:rPr>
              <w:fldChar w:fldCharType="separate"/>
            </w:r>
            <w:r w:rsidR="006150CD" w:rsidRPr="008E1601">
              <w:rPr>
                <w:rFonts w:ascii="Source Sans Pro" w:hAnsi="Source Sans Pro" w:cs="Arial"/>
              </w:rPr>
              <w:fldChar w:fldCharType="end"/>
            </w:r>
          </w:p>
        </w:tc>
      </w:tr>
      <w:tr w:rsidR="006150CD" w:rsidRPr="007579F3" w14:paraId="30776026" w14:textId="77777777" w:rsidTr="003F6BAB">
        <w:tc>
          <w:tcPr>
            <w:tcW w:w="9175" w:type="dxa"/>
          </w:tcPr>
          <w:p w14:paraId="5933B0C2" w14:textId="05F542BA" w:rsidR="006150CD" w:rsidRDefault="006150CD" w:rsidP="006150CD">
            <w:pPr>
              <w:rPr>
                <w:rFonts w:ascii="Source Sans Pro" w:hAnsi="Source Sans Pro" w:cs="Arial"/>
                <w:lang w:val="en-US"/>
              </w:rPr>
            </w:pPr>
            <w:r w:rsidRPr="008E1601">
              <w:rPr>
                <w:rFonts w:ascii="Source Sans Pro" w:hAnsi="Source Sans Pro" w:cs="Arial"/>
                <w:b/>
                <w:bCs/>
                <w:lang w:val="en-US"/>
              </w:rPr>
              <w:lastRenderedPageBreak/>
              <w:t>Next steps, potential for sustainable future collaborations</w:t>
            </w:r>
            <w:r w:rsidR="00F225EE">
              <w:rPr>
                <w:rFonts w:ascii="Source Sans Pro" w:hAnsi="Source Sans Pro" w:cs="Arial"/>
                <w:b/>
                <w:bCs/>
                <w:lang w:val="en-US"/>
              </w:rPr>
              <w:t xml:space="preserve">. </w:t>
            </w:r>
            <w:r w:rsidR="00F225EE" w:rsidRPr="00757B3A">
              <w:rPr>
                <w:rFonts w:ascii="Source Sans Pro" w:hAnsi="Source Sans Pro" w:cs="Arial"/>
                <w:i/>
                <w:iCs/>
                <w:lang w:val="en-US"/>
              </w:rPr>
              <w:t xml:space="preserve">Max. </w:t>
            </w:r>
            <w:r w:rsidR="00F225EE">
              <w:rPr>
                <w:rFonts w:ascii="Source Sans Pro" w:hAnsi="Source Sans Pro" w:cs="Arial"/>
                <w:i/>
                <w:iCs/>
                <w:lang w:val="en-US"/>
              </w:rPr>
              <w:t>2</w:t>
            </w:r>
            <w:r w:rsidR="00F225EE" w:rsidRPr="00757B3A">
              <w:rPr>
                <w:rFonts w:ascii="Source Sans Pro" w:hAnsi="Source Sans Pro" w:cs="Arial"/>
                <w:i/>
                <w:iCs/>
                <w:lang w:val="en-US"/>
              </w:rPr>
              <w:t>00 words</w:t>
            </w:r>
            <w:r w:rsidR="5426E672" w:rsidRPr="0BC0B9E2">
              <w:rPr>
                <w:rFonts w:ascii="Source Sans Pro" w:hAnsi="Source Sans Pro" w:cs="Arial"/>
                <w:i/>
                <w:iCs/>
                <w:lang w:val="en-US"/>
              </w:rPr>
              <w:t>;</w:t>
            </w:r>
            <w:r w:rsidR="00F225EE">
              <w:rPr>
                <w:rFonts w:ascii="Source Sans Pro" w:hAnsi="Source Sans Pro" w:cs="Arial"/>
                <w:i/>
                <w:iCs/>
                <w:lang w:val="en-US"/>
              </w:rPr>
              <w:t xml:space="preserve"> may be bullet points</w:t>
            </w:r>
          </w:p>
          <w:p w14:paraId="71AA61D0" w14:textId="6C5CB205" w:rsidR="007579F3" w:rsidRPr="008E1601"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bl>
    <w:p w14:paraId="26BC3EAC" w14:textId="77777777" w:rsidR="005B5394" w:rsidRDefault="005B5394" w:rsidP="005B5394">
      <w:pPr>
        <w:spacing w:line="260" w:lineRule="exact"/>
        <w:rPr>
          <w:rFonts w:ascii="Source Sans Pro" w:hAnsi="Source Sans Pro"/>
          <w:lang w:val="en-US"/>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291A62" w:rsidRPr="0081467B" w14:paraId="53787E93" w14:textId="77777777" w:rsidTr="00291A62">
        <w:trPr>
          <w:trHeight w:val="145"/>
        </w:trPr>
        <w:tc>
          <w:tcPr>
            <w:tcW w:w="9175" w:type="dxa"/>
            <w:shd w:val="clear" w:color="auto" w:fill="D7D7D7" w:themeFill="background2"/>
          </w:tcPr>
          <w:p w14:paraId="2EE2F25C" w14:textId="64BDEA82" w:rsidR="00291A62" w:rsidRPr="0081467B" w:rsidRDefault="00291A62" w:rsidP="001656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lang w:val="en-US"/>
              </w:rPr>
            </w:pPr>
            <w:r>
              <w:rPr>
                <w:b/>
                <w:bCs/>
                <w:lang w:val="en-GB"/>
              </w:rPr>
              <w:t>7</w:t>
            </w:r>
            <w:r w:rsidRPr="002F1764">
              <w:rPr>
                <w:b/>
                <w:bCs/>
                <w:lang w:val="en-GB"/>
              </w:rPr>
              <w:t xml:space="preserve">. </w:t>
            </w:r>
            <w:r>
              <w:rPr>
                <w:b/>
                <w:bCs/>
                <w:lang w:val="en-GB"/>
              </w:rPr>
              <w:t>Feedback</w:t>
            </w:r>
          </w:p>
        </w:tc>
      </w:tr>
      <w:tr w:rsidR="00291A62" w:rsidRPr="00291A62" w14:paraId="31AFEE2B"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509CAE5C" w14:textId="77777777" w:rsidR="00291A62" w:rsidRDefault="00291A62" w:rsidP="001656C7">
            <w:pPr>
              <w:rPr>
                <w:lang w:val="en-GB"/>
              </w:rPr>
            </w:pPr>
            <w:r w:rsidRPr="002F1764">
              <w:rPr>
                <w:b/>
                <w:bCs/>
                <w:lang w:val="en-GB"/>
              </w:rPr>
              <w:t xml:space="preserve">Feedback on the collaboration with the project partners: </w:t>
            </w:r>
            <w:r w:rsidRPr="002F1764">
              <w:rPr>
                <w:lang w:val="en-GB"/>
              </w:rPr>
              <w:t xml:space="preserve">What was the most positive surprise when collaborating with your project partner? What were the biggest challenges? </w:t>
            </w:r>
            <w:r>
              <w:rPr>
                <w:lang w:val="en-GB"/>
              </w:rPr>
              <w:t>(Global Affairs will not share this feedback with the partners).</w:t>
            </w:r>
          </w:p>
          <w:p w14:paraId="25D9DAE9" w14:textId="77777777" w:rsidR="00291A62" w:rsidRPr="00291A62" w:rsidRDefault="00291A62" w:rsidP="001656C7">
            <w:pPr>
              <w:rPr>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r w:rsidRPr="00291A62">
              <w:rPr>
                <w:lang w:val="en-GB"/>
              </w:rPr>
              <w:t xml:space="preserve"> </w:t>
            </w:r>
          </w:p>
        </w:tc>
      </w:tr>
      <w:tr w:rsidR="00291A62" w:rsidRPr="002F1764" w14:paraId="514B2584"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4550B313" w14:textId="77777777" w:rsidR="00291A62" w:rsidRDefault="00291A62" w:rsidP="001656C7">
            <w:pPr>
              <w:rPr>
                <w:b/>
                <w:bCs/>
                <w:lang w:val="en-GB"/>
              </w:rPr>
            </w:pPr>
            <w:r>
              <w:rPr>
                <w:b/>
                <w:bCs/>
                <w:lang w:val="en-GB"/>
              </w:rPr>
              <w:t xml:space="preserve">Feedback on the UZH Global Funding Scheme: </w:t>
            </w:r>
            <w:r w:rsidRPr="00291A62">
              <w:rPr>
                <w:lang w:val="en-GB"/>
              </w:rPr>
              <w:t>Do you have any inputs or ideas for improvement of the UZH Global Funding Scheme?</w:t>
            </w:r>
          </w:p>
          <w:p w14:paraId="43F2B65F" w14:textId="77777777" w:rsidR="00291A62" w:rsidRPr="002F1764" w:rsidRDefault="00291A62" w:rsidP="001656C7">
            <w:pPr>
              <w:rPr>
                <w:b/>
                <w:bCs/>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tc>
      </w:tr>
    </w:tbl>
    <w:p w14:paraId="3A1BDF7B" w14:textId="77777777" w:rsidR="00291A62" w:rsidRDefault="00291A62" w:rsidP="005B5394">
      <w:pPr>
        <w:spacing w:line="260" w:lineRule="exact"/>
        <w:rPr>
          <w:rFonts w:ascii="Source Sans Pro" w:hAnsi="Source Sans Pro"/>
          <w:lang w:val="en-US"/>
        </w:rPr>
      </w:pPr>
    </w:p>
    <w:p w14:paraId="40A81C16" w14:textId="35216E8F" w:rsidR="007579F3" w:rsidRPr="008E1601" w:rsidRDefault="007579F3" w:rsidP="007579F3">
      <w:pPr>
        <w:rPr>
          <w:rFonts w:ascii="Source Sans Pro" w:hAnsi="Source Sans Pro" w:cs="Arial"/>
          <w:sz w:val="21"/>
          <w:szCs w:val="21"/>
          <w:lang w:val="en-US"/>
        </w:rPr>
      </w:pPr>
      <w:r w:rsidRPr="4E5245F8">
        <w:rPr>
          <w:rFonts w:ascii="Source Sans Pro" w:hAnsi="Source Sans Pro" w:cs="Arial"/>
          <w:b/>
          <w:bCs/>
          <w:lang w:val="en-US"/>
        </w:rPr>
        <w:t>Please attach any photos of the project (e.g. workshops, events)</w:t>
      </w:r>
      <w:r w:rsidR="00627602" w:rsidRPr="4E5245F8">
        <w:rPr>
          <w:rFonts w:ascii="Source Sans Pro" w:hAnsi="Source Sans Pro" w:cs="Arial"/>
          <w:b/>
          <w:bCs/>
          <w:lang w:val="en-US"/>
        </w:rPr>
        <w:t>, if available</w:t>
      </w:r>
      <w:r w:rsidRPr="4E5245F8">
        <w:rPr>
          <w:rFonts w:ascii="Source Sans Pro" w:hAnsi="Source Sans Pro" w:cs="Arial"/>
          <w:b/>
          <w:bCs/>
          <w:lang w:val="en-US"/>
        </w:rPr>
        <w:t>. By attaching these photos, you acknowledge that they may be used by UZH Global Affairs for communication and marketing purposes.</w:t>
      </w:r>
      <w:r w:rsidRPr="4E5245F8">
        <w:rPr>
          <w:rFonts w:ascii="Source Sans Pro" w:hAnsi="Source Sans Pro" w:cs="Arial"/>
          <w:sz w:val="21"/>
          <w:szCs w:val="21"/>
          <w:lang w:val="en-US"/>
        </w:rPr>
        <w:t xml:space="preserve"> </w:t>
      </w:r>
    </w:p>
    <w:p w14:paraId="0C4A40FA" w14:textId="77777777" w:rsidR="007579F3" w:rsidRPr="008E1601" w:rsidRDefault="007579F3" w:rsidP="007579F3">
      <w:pPr>
        <w:rPr>
          <w:rFonts w:ascii="Source Sans Pro" w:hAnsi="Source Sans Pro" w:cs="Arial"/>
          <w:sz w:val="21"/>
          <w:szCs w:val="21"/>
          <w:lang w:val="en-US"/>
        </w:rPr>
      </w:pPr>
    </w:p>
    <w:p w14:paraId="47C0F0F9" w14:textId="29F6B37D" w:rsidR="002B7762" w:rsidRDefault="007579F3" w:rsidP="002B7762">
      <w:pPr>
        <w:spacing w:line="260" w:lineRule="exact"/>
        <w:rPr>
          <w:rFonts w:ascii="Source Sans Pro" w:hAnsi="Source Sans Pro" w:cs="Arial"/>
          <w:lang w:val="en-US"/>
        </w:rPr>
      </w:pPr>
      <w:r>
        <w:rPr>
          <w:rFonts w:ascii="Source Sans Pro" w:hAnsi="Source Sans Pro" w:cs="Arial"/>
          <w:lang w:val="en-US"/>
        </w:rPr>
        <w:t>Please include photos in separate file</w:t>
      </w:r>
      <w:r w:rsidR="002B7762">
        <w:rPr>
          <w:rFonts w:ascii="Source Sans Pro" w:hAnsi="Source Sans Pro" w:cs="Arial"/>
          <w:lang w:val="en-US"/>
        </w:rPr>
        <w:t xml:space="preserve">. Photo credits: </w:t>
      </w:r>
      <w:r w:rsidR="002B7762" w:rsidRPr="008E1601">
        <w:rPr>
          <w:lang w:val="en-US"/>
        </w:rPr>
        <w:fldChar w:fldCharType="begin">
          <w:ffData>
            <w:name w:val="Text59"/>
            <w:enabled/>
            <w:calcOnExit w:val="0"/>
            <w:textInput/>
          </w:ffData>
        </w:fldChar>
      </w:r>
      <w:r w:rsidR="002B7762" w:rsidRPr="008E1601">
        <w:rPr>
          <w:lang w:val="en-US"/>
        </w:rPr>
        <w:instrText xml:space="preserve"> FORMTEXT </w:instrText>
      </w:r>
      <w:r w:rsidR="002B7762" w:rsidRPr="008E1601">
        <w:rPr>
          <w:lang w:val="en-US"/>
        </w:rPr>
      </w:r>
      <w:r w:rsidR="002B7762" w:rsidRPr="008E1601">
        <w:rPr>
          <w:lang w:val="en-US"/>
        </w:rPr>
        <w:fldChar w:fldCharType="separate"/>
      </w:r>
      <w:r w:rsidR="002B7762" w:rsidRPr="008E1601">
        <w:rPr>
          <w:noProof/>
          <w:lang w:val="en-US"/>
        </w:rPr>
        <w:t> </w:t>
      </w:r>
      <w:r w:rsidR="002B7762" w:rsidRPr="008E1601">
        <w:rPr>
          <w:noProof/>
          <w:lang w:val="en-US"/>
        </w:rPr>
        <w:t> </w:t>
      </w:r>
      <w:r w:rsidR="002B7762" w:rsidRPr="008E1601">
        <w:rPr>
          <w:noProof/>
          <w:lang w:val="en-US"/>
        </w:rPr>
        <w:t> </w:t>
      </w:r>
      <w:r w:rsidR="002B7762" w:rsidRPr="008E1601">
        <w:rPr>
          <w:noProof/>
          <w:lang w:val="en-US"/>
        </w:rPr>
        <w:t> </w:t>
      </w:r>
      <w:r w:rsidR="002B7762" w:rsidRPr="008E1601">
        <w:rPr>
          <w:noProof/>
          <w:lang w:val="en-US"/>
        </w:rPr>
        <w:t> </w:t>
      </w:r>
      <w:r w:rsidR="002B7762" w:rsidRPr="008E1601">
        <w:rPr>
          <w:lang w:val="en-US"/>
        </w:rPr>
        <w:fldChar w:fldCharType="end"/>
      </w:r>
    </w:p>
    <w:p w14:paraId="5072D058" w14:textId="77777777" w:rsidR="005B5394" w:rsidRDefault="005B5394" w:rsidP="005B5394">
      <w:pPr>
        <w:rPr>
          <w:lang w:val="en-GB"/>
        </w:rPr>
      </w:pPr>
    </w:p>
    <w:tbl>
      <w:tblPr>
        <w:tblStyle w:val="TableGrid"/>
        <w:tblW w:w="9214" w:type="dxa"/>
        <w:tblInd w:w="-5" w:type="dxa"/>
        <w:tblLayout w:type="fixed"/>
        <w:tblLook w:val="04A0" w:firstRow="1" w:lastRow="0" w:firstColumn="1" w:lastColumn="0" w:noHBand="0" w:noVBand="1"/>
      </w:tblPr>
      <w:tblGrid>
        <w:gridCol w:w="3544"/>
        <w:gridCol w:w="5670"/>
      </w:tblGrid>
      <w:tr w:rsidR="00C827CE" w:rsidRPr="009A1849" w14:paraId="29F6C0ED" w14:textId="77777777" w:rsidTr="00B83397">
        <w:trPr>
          <w:trHeight w:val="420"/>
        </w:trPr>
        <w:tc>
          <w:tcPr>
            <w:tcW w:w="9214" w:type="dxa"/>
            <w:gridSpan w:val="2"/>
            <w:shd w:val="clear" w:color="auto" w:fill="D7D7D7" w:themeFill="background2"/>
          </w:tcPr>
          <w:p w14:paraId="29FB54F3" w14:textId="08DFA498" w:rsidR="00C827CE" w:rsidRPr="004530A4" w:rsidRDefault="007749CE">
            <w:pPr>
              <w:rPr>
                <w:color w:val="000000" w:themeColor="text1"/>
                <w:lang w:val="en-US"/>
              </w:rPr>
            </w:pPr>
            <w:r>
              <w:rPr>
                <w:b/>
                <w:lang w:val="en-US"/>
              </w:rPr>
              <w:t>8</w:t>
            </w:r>
            <w:r w:rsidR="00C827CE" w:rsidRPr="0081467B">
              <w:rPr>
                <w:b/>
                <w:lang w:val="en-US"/>
              </w:rPr>
              <w:t>. Financial Contribution Summary</w:t>
            </w:r>
            <w:r w:rsidR="00C827CE" w:rsidRPr="004530A4">
              <w:rPr>
                <w:b/>
                <w:lang w:val="en-US"/>
              </w:rPr>
              <w:t xml:space="preserve">. </w:t>
            </w:r>
            <w:r w:rsidR="00C827CE">
              <w:rPr>
                <w:color w:val="000000" w:themeColor="text1"/>
                <w:lang w:val="en-US"/>
              </w:rPr>
              <w:t xml:space="preserve">These numbers must be approx. congruent with the number stated in the application form. If there are deviations, please state why. </w:t>
            </w:r>
          </w:p>
        </w:tc>
      </w:tr>
      <w:tr w:rsidR="0046154E" w:rsidRPr="00F966F4" w:rsidDel="00BC43C4" w14:paraId="107280CC" w14:textId="77777777">
        <w:tblPrEx>
          <w:tblCellMar>
            <w:top w:w="57" w:type="dxa"/>
            <w:left w:w="57" w:type="dxa"/>
            <w:bottom w:w="57" w:type="dxa"/>
            <w:right w:w="57" w:type="dxa"/>
          </w:tblCellMar>
        </w:tblPrEx>
        <w:trPr>
          <w:trHeight w:val="222"/>
        </w:trPr>
        <w:tc>
          <w:tcPr>
            <w:tcW w:w="9214" w:type="dxa"/>
            <w:gridSpan w:val="2"/>
          </w:tcPr>
          <w:p w14:paraId="04501CEE" w14:textId="68B303C7" w:rsidR="0046154E" w:rsidRPr="00DB7719" w:rsidDel="00BC43C4" w:rsidRDefault="0046154E">
            <w:pPr>
              <w:rPr>
                <w:b/>
                <w:bCs/>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are congruent to the application (no need for further specification below).</w:t>
            </w:r>
          </w:p>
        </w:tc>
      </w:tr>
      <w:tr w:rsidR="0046154E" w:rsidRPr="00F966F4" w:rsidDel="00BC43C4" w14:paraId="029F348E" w14:textId="77777777">
        <w:tblPrEx>
          <w:tblCellMar>
            <w:top w:w="57" w:type="dxa"/>
            <w:left w:w="57" w:type="dxa"/>
            <w:bottom w:w="57" w:type="dxa"/>
            <w:right w:w="57" w:type="dxa"/>
          </w:tblCellMar>
        </w:tblPrEx>
        <w:trPr>
          <w:trHeight w:val="222"/>
        </w:trPr>
        <w:tc>
          <w:tcPr>
            <w:tcW w:w="9214" w:type="dxa"/>
            <w:gridSpan w:val="2"/>
          </w:tcPr>
          <w:p w14:paraId="5C1A93A6" w14:textId="2B1CB3E6" w:rsidR="0046154E" w:rsidRPr="00DB7719" w:rsidDel="00BC43C4" w:rsidRDefault="0046154E">
            <w:pPr>
              <w:rPr>
                <w:b/>
                <w:bCs/>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deviate from the budget in the application form (please specify below).</w:t>
            </w:r>
          </w:p>
        </w:tc>
      </w:tr>
      <w:tr w:rsidR="00B83397" w:rsidRPr="00DB7719" w:rsidDel="00BC43C4" w14:paraId="740EE857" w14:textId="77777777" w:rsidTr="00B83397">
        <w:tblPrEx>
          <w:tblCellMar>
            <w:top w:w="57" w:type="dxa"/>
            <w:left w:w="57" w:type="dxa"/>
            <w:bottom w:w="57" w:type="dxa"/>
            <w:right w:w="57" w:type="dxa"/>
          </w:tblCellMar>
        </w:tblPrEx>
        <w:trPr>
          <w:trHeight w:val="222"/>
        </w:trPr>
        <w:tc>
          <w:tcPr>
            <w:tcW w:w="3544" w:type="dxa"/>
          </w:tcPr>
          <w:p w14:paraId="59B3FC23" w14:textId="7F926CF3" w:rsidR="00B83397" w:rsidRDefault="00B83397">
            <w:pPr>
              <w:rPr>
                <w:lang w:val="en-US"/>
              </w:rPr>
            </w:pPr>
            <w:r w:rsidRPr="5059F12B">
              <w:rPr>
                <w:lang w:val="en-US"/>
              </w:rPr>
              <w:t>Global Outreach Fund Contribution</w:t>
            </w:r>
          </w:p>
        </w:tc>
        <w:tc>
          <w:tcPr>
            <w:tcW w:w="5670" w:type="dxa"/>
          </w:tcPr>
          <w:p w14:paraId="68DCA766" w14:textId="25C15DCE" w:rsidR="00B83397" w:rsidRPr="00DB7719" w:rsidRDefault="00B83397">
            <w:pPr>
              <w:rPr>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B83397" w:rsidRPr="00B83397" w:rsidDel="00BC43C4" w14:paraId="70C430B2" w14:textId="77777777" w:rsidTr="00B83397">
        <w:tblPrEx>
          <w:tblCellMar>
            <w:top w:w="57" w:type="dxa"/>
            <w:left w:w="57" w:type="dxa"/>
            <w:bottom w:w="57" w:type="dxa"/>
            <w:right w:w="57" w:type="dxa"/>
          </w:tblCellMar>
        </w:tblPrEx>
        <w:trPr>
          <w:trHeight w:val="222"/>
        </w:trPr>
        <w:tc>
          <w:tcPr>
            <w:tcW w:w="3544" w:type="dxa"/>
          </w:tcPr>
          <w:p w14:paraId="620DE3B2" w14:textId="28C9C28E" w:rsidR="00B83397" w:rsidRDefault="00B83397">
            <w:pPr>
              <w:rPr>
                <w:lang w:val="en-US"/>
              </w:rPr>
            </w:pPr>
            <w:r w:rsidRPr="00DB7719">
              <w:rPr>
                <w:lang w:val="en-US"/>
              </w:rPr>
              <w:t>Partner Institution co-funding, if applicable</w:t>
            </w:r>
          </w:p>
        </w:tc>
        <w:tc>
          <w:tcPr>
            <w:tcW w:w="5670" w:type="dxa"/>
          </w:tcPr>
          <w:p w14:paraId="49E4FCD4" w14:textId="1A4B84EA" w:rsidR="00B83397" w:rsidRPr="00DB7719" w:rsidRDefault="00B83397">
            <w:pPr>
              <w:rPr>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B83397" w:rsidRPr="00B83397" w:rsidDel="00BC43C4" w14:paraId="68CAE1C0" w14:textId="77777777" w:rsidTr="00B83397">
        <w:tblPrEx>
          <w:tblCellMar>
            <w:top w:w="57" w:type="dxa"/>
            <w:left w:w="57" w:type="dxa"/>
            <w:bottom w:w="57" w:type="dxa"/>
            <w:right w:w="57" w:type="dxa"/>
          </w:tblCellMar>
        </w:tblPrEx>
        <w:trPr>
          <w:trHeight w:val="222"/>
        </w:trPr>
        <w:tc>
          <w:tcPr>
            <w:tcW w:w="3544" w:type="dxa"/>
          </w:tcPr>
          <w:p w14:paraId="6CDD489C" w14:textId="5941C0A5" w:rsidR="00B83397" w:rsidRDefault="0046154E">
            <w:pPr>
              <w:rPr>
                <w:lang w:val="en-US"/>
              </w:rPr>
            </w:pPr>
            <w:r>
              <w:rPr>
                <w:lang w:val="en-US"/>
              </w:rPr>
              <w:t>Reason for deviations, if applicable</w:t>
            </w:r>
          </w:p>
        </w:tc>
        <w:tc>
          <w:tcPr>
            <w:tcW w:w="5670" w:type="dxa"/>
          </w:tcPr>
          <w:p w14:paraId="0037692F" w14:textId="2FA7B902" w:rsidR="00B83397" w:rsidRPr="00DB7719" w:rsidRDefault="0046154E">
            <w:pPr>
              <w:rPr>
                <w:lang w:val="en-US"/>
              </w:rPr>
            </w:pP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bl>
    <w:p w14:paraId="11117D77" w14:textId="77777777" w:rsidR="00C827CE" w:rsidRPr="00B83397" w:rsidRDefault="00C827CE" w:rsidP="00C827CE">
      <w:pPr>
        <w:rPr>
          <w:lang w:val="en-US"/>
        </w:rPr>
      </w:pPr>
    </w:p>
    <w:tbl>
      <w:tblPr>
        <w:tblStyle w:val="TableGrid"/>
        <w:tblW w:w="9209" w:type="dxa"/>
        <w:tblCellMar>
          <w:top w:w="57" w:type="dxa"/>
          <w:left w:w="57" w:type="dxa"/>
          <w:bottom w:w="57" w:type="dxa"/>
          <w:right w:w="57" w:type="dxa"/>
        </w:tblCellMar>
        <w:tblLook w:val="04A0" w:firstRow="1" w:lastRow="0" w:firstColumn="1" w:lastColumn="0" w:noHBand="0" w:noVBand="1"/>
      </w:tblPr>
      <w:tblGrid>
        <w:gridCol w:w="2830"/>
        <w:gridCol w:w="6379"/>
      </w:tblGrid>
      <w:tr w:rsidR="00C827CE" w:rsidRPr="00F966F4" w14:paraId="0F7689CF" w14:textId="77777777" w:rsidTr="4E5245F8">
        <w:trPr>
          <w:trHeight w:val="321"/>
        </w:trPr>
        <w:tc>
          <w:tcPr>
            <w:tcW w:w="9209" w:type="dxa"/>
            <w:gridSpan w:val="2"/>
            <w:shd w:val="clear" w:color="auto" w:fill="D7D7D7" w:themeFill="background2"/>
          </w:tcPr>
          <w:p w14:paraId="6706EB1C" w14:textId="1C74F48A" w:rsidR="00C827CE" w:rsidRPr="008E1601" w:rsidRDefault="004B1AAF">
            <w:pPr>
              <w:rPr>
                <w:rFonts w:ascii="Source Sans Pro" w:hAnsi="Source Sans Pro" w:cs="Arial"/>
                <w:b/>
                <w:bCs/>
                <w:lang w:val="en-US"/>
              </w:rPr>
            </w:pPr>
            <w:r>
              <w:rPr>
                <w:rFonts w:ascii="Source Sans Pro" w:hAnsi="Source Sans Pro" w:cs="Arial"/>
                <w:b/>
                <w:bCs/>
                <w:lang w:val="en-US"/>
              </w:rPr>
              <w:t>9</w:t>
            </w:r>
            <w:r w:rsidR="00C827CE" w:rsidRPr="008E1601">
              <w:rPr>
                <w:rFonts w:ascii="Source Sans Pro" w:hAnsi="Source Sans Pro" w:cs="Arial"/>
                <w:b/>
                <w:bCs/>
                <w:lang w:val="en-US"/>
              </w:rPr>
              <w:t>. Signature by UZH Project Lead</w:t>
            </w:r>
          </w:p>
        </w:tc>
      </w:tr>
      <w:tr w:rsidR="00C827CE" w:rsidRPr="008E1601" w14:paraId="5FCAA554" w14:textId="77777777" w:rsidTr="4E5245F8">
        <w:tc>
          <w:tcPr>
            <w:tcW w:w="2830" w:type="dxa"/>
          </w:tcPr>
          <w:p w14:paraId="51918E9C" w14:textId="77777777" w:rsidR="00C827CE" w:rsidRPr="008E1601" w:rsidRDefault="00C827CE">
            <w:pPr>
              <w:rPr>
                <w:rFonts w:ascii="Source Sans Pro" w:hAnsi="Source Sans Pro" w:cs="Arial"/>
              </w:rPr>
            </w:pPr>
            <w:r w:rsidRPr="008E1601">
              <w:rPr>
                <w:rFonts w:ascii="Source Sans Pro" w:hAnsi="Source Sans Pro" w:cs="Arial"/>
              </w:rPr>
              <w:t xml:space="preserve">Date, Name </w:t>
            </w:r>
          </w:p>
          <w:p w14:paraId="5818CA4A" w14:textId="77777777" w:rsidR="00C827CE" w:rsidRPr="008E1601" w:rsidRDefault="00C827CE">
            <w:pPr>
              <w:rPr>
                <w:rFonts w:ascii="Source Sans Pro" w:hAnsi="Source Sans Pro" w:cs="Arial"/>
              </w:rPr>
            </w:pPr>
          </w:p>
          <w:p w14:paraId="4A156DFF" w14:textId="77777777" w:rsidR="00C827CE" w:rsidRPr="008E1601" w:rsidRDefault="00C827CE">
            <w:pPr>
              <w:rPr>
                <w:rFonts w:ascii="Source Sans Pro" w:hAnsi="Source Sans Pro" w:cs="Arial"/>
              </w:rPr>
            </w:pPr>
            <w:r w:rsidRPr="008E1601">
              <w:rPr>
                <w:rFonts w:ascii="Source Sans Pro" w:hAnsi="Source Sans Pro" w:cs="Arial"/>
              </w:rPr>
              <w:fldChar w:fldCharType="begin">
                <w:ffData>
                  <w:name w:val="Text79"/>
                  <w:enabled/>
                  <w:calcOnExit w:val="0"/>
                  <w:textInput/>
                </w:ffData>
              </w:fldChar>
            </w:r>
            <w:r w:rsidRPr="008E1601">
              <w:rPr>
                <w:rFonts w:ascii="Source Sans Pro" w:hAnsi="Source Sans Pro" w:cs="Arial"/>
              </w:rPr>
              <w:instrText xml:space="preserve"> FORMTEXT </w:instrText>
            </w:r>
            <w:r w:rsidRPr="008E1601">
              <w:rPr>
                <w:rFonts w:ascii="Source Sans Pro" w:hAnsi="Source Sans Pro" w:cs="Arial"/>
              </w:rPr>
            </w:r>
            <w:r w:rsidRPr="008E1601">
              <w:rPr>
                <w:rFonts w:ascii="Source Sans Pro" w:hAnsi="Source Sans Pro" w:cs="Arial"/>
              </w:rPr>
              <w:fldChar w:fldCharType="separate"/>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rPr>
              <w:fldChar w:fldCharType="end"/>
            </w:r>
          </w:p>
        </w:tc>
        <w:tc>
          <w:tcPr>
            <w:tcW w:w="6379" w:type="dxa"/>
          </w:tcPr>
          <w:p w14:paraId="3329A5CE" w14:textId="77777777" w:rsidR="00C827CE" w:rsidRPr="008E1601" w:rsidRDefault="00C827CE" w:rsidP="4E5245F8">
            <w:pPr>
              <w:rPr>
                <w:rFonts w:ascii="Source Sans Pro" w:hAnsi="Source Sans Pro" w:cs="Arial"/>
              </w:rPr>
            </w:pPr>
            <w:proofErr w:type="spellStart"/>
            <w:r w:rsidRPr="4E5245F8">
              <w:rPr>
                <w:rFonts w:ascii="Source Sans Pro" w:hAnsi="Source Sans Pro" w:cs="Arial"/>
              </w:rPr>
              <w:t>Signature</w:t>
            </w:r>
            <w:proofErr w:type="spellEnd"/>
          </w:p>
        </w:tc>
      </w:tr>
    </w:tbl>
    <w:p w14:paraId="6EBC7FA5" w14:textId="77777777" w:rsidR="00C827CE" w:rsidRDefault="00C827CE" w:rsidP="005B5394">
      <w:pPr>
        <w:rPr>
          <w:lang w:val="en-GB"/>
        </w:rPr>
      </w:pPr>
    </w:p>
    <w:p w14:paraId="75FA1F65" w14:textId="77777777" w:rsidR="00C827CE" w:rsidRDefault="00C827CE" w:rsidP="005B5394">
      <w:pPr>
        <w:rPr>
          <w:lang w:val="en-GB"/>
        </w:rPr>
      </w:pPr>
    </w:p>
    <w:p w14:paraId="1B4429B9" w14:textId="77777777" w:rsidR="004743F3" w:rsidRPr="0002243C" w:rsidRDefault="004743F3" w:rsidP="001932E9">
      <w:pPr>
        <w:rPr>
          <w:lang w:val="en-GB"/>
        </w:rPr>
      </w:pPr>
    </w:p>
    <w:sectPr w:rsidR="004743F3" w:rsidRPr="0002243C" w:rsidSect="00DF18E9">
      <w:headerReference w:type="default" r:id="rId15"/>
      <w:footerReference w:type="default" r:id="rId16"/>
      <w:headerReference w:type="first" r:id="rId17"/>
      <w:footerReference w:type="first" r:id="rId18"/>
      <w:type w:val="continuous"/>
      <w:pgSz w:w="11907" w:h="16840" w:code="9"/>
      <w:pgMar w:top="1565" w:right="1361" w:bottom="1270" w:left="1361" w:header="397" w:footer="170" w:gutter="0"/>
      <w:cols w:space="708"/>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4B291" w14:textId="77777777" w:rsidR="00D44D12" w:rsidRDefault="00D44D12" w:rsidP="00F91D37">
      <w:pPr>
        <w:spacing w:line="240" w:lineRule="auto"/>
      </w:pPr>
      <w:r>
        <w:separator/>
      </w:r>
    </w:p>
  </w:endnote>
  <w:endnote w:type="continuationSeparator" w:id="0">
    <w:p w14:paraId="2E121539" w14:textId="77777777" w:rsidR="00D44D12" w:rsidRDefault="00D44D12" w:rsidP="00F91D37">
      <w:pPr>
        <w:spacing w:line="240" w:lineRule="auto"/>
      </w:pPr>
      <w:r>
        <w:continuationSeparator/>
      </w:r>
    </w:p>
  </w:endnote>
  <w:endnote w:type="continuationNotice" w:id="1">
    <w:p w14:paraId="4F084251" w14:textId="77777777" w:rsidR="00D44D12" w:rsidRDefault="00D44D1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NeueLT Com 55 Roman">
    <w:altName w:val="Arial"/>
    <w:panose1 w:val="020B0604020202020204"/>
    <w:charset w:val="00"/>
    <w:family w:val="swiss"/>
    <w:pitch w:val="variable"/>
    <w:sig w:usb0="8000008F" w:usb1="10002042" w:usb2="00000000" w:usb3="00000000" w:csb0="0000009B" w:csb1="00000000"/>
  </w:font>
  <w:font w:name="Source S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20B0604020202020204"/>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ource Sans Pro SemiBold">
    <w:panose1 w:val="020B0603030403020204"/>
    <w:charset w:val="00"/>
    <w:family w:val="swiss"/>
    <w:pitch w:val="variable"/>
    <w:sig w:usb0="600002F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A913F" w14:textId="77777777" w:rsidR="00202A36" w:rsidRPr="009A121D" w:rsidRDefault="00202A36" w:rsidP="009A121D">
    <w:pPr>
      <w:pStyle w:val="Footer"/>
    </w:pPr>
    <w:r w:rsidRPr="008B7BBA">
      <w:rPr>
        <w:rFonts w:ascii="Source Sans Pro SemiBold" w:hAnsi="Source Sans Pro SemiBold"/>
        <w:noProof/>
        <w:lang w:eastAsia="de-CH"/>
      </w:rPr>
      <mc:AlternateContent>
        <mc:Choice Requires="wps">
          <w:drawing>
            <wp:anchor distT="0" distB="0" distL="114300" distR="114300" simplePos="0" relativeHeight="251658240" behindDoc="0" locked="1" layoutInCell="1" allowOverlap="1" wp14:anchorId="4FD6D2CF" wp14:editId="7F622CC8">
              <wp:simplePos x="0" y="0"/>
              <wp:positionH relativeFrom="margin">
                <wp:align>right</wp:align>
              </wp:positionH>
              <wp:positionV relativeFrom="page">
                <wp:align>bottom</wp:align>
              </wp:positionV>
              <wp:extent cx="630000" cy="388800"/>
              <wp:effectExtent l="0" t="0" r="0" b="0"/>
              <wp:wrapSquare wrapText="bothSides"/>
              <wp:docPr id="1285713947" name="Textfeld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38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6AC679" w14:textId="76314044"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F966F4">
                              <w:rPr>
                                <w:noProof/>
                              </w:rPr>
                              <w:t>3</w:t>
                            </w:r>
                          </w:fldSimple>
                        </w:p>
                      </w:txbxContent>
                    </wps:txbx>
                    <wps:bodyPr rot="0" spcFirstLastPara="0" vertOverflow="overflow" horzOverflow="overflow" vert="horz" wrap="square" lIns="0" tIns="0" rIns="0" bIns="234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D6D2CF" id="_x0000_t202" coordsize="21600,21600" o:spt="202" path="m,l,21600r21600,l21600,xe">
              <v:stroke joinstyle="miter"/>
              <v:path gradientshapeok="t" o:connecttype="rect"/>
            </v:shapetype>
            <v:shape id="Textfeld 3" o:spid="_x0000_s1026" type="#_x0000_t202" alt="&quot;&quot;" style="position:absolute;margin-left:-1.6pt;margin-top:0;width:49.6pt;height:30.6pt;z-index:251658240;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" filled="f" stroked="f" strokeweight=".5pt">
              <v:textbox inset="0,0,0,6.5mm">
                <w:txbxContent>
                  <w:p w14:paraId="626AC679" w14:textId="76314044"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F966F4">
                        <w:rPr>
                          <w:noProof/>
                        </w:rPr>
                        <w:t>3</w:t>
                      </w:r>
                    </w:fldSimple>
                  </w:p>
                </w:txbxContent>
              </v:textbox>
              <w10:wrap type="square" anchorx="margin" anchory="page"/>
              <w10:anchorlock/>
            </v:shape>
          </w:pict>
        </mc:Fallback>
      </mc:AlternateContent>
    </w:r>
    <w:r w:rsidR="4E5245F8" w:rsidRPr="4E5245F8">
      <w:rPr>
        <w:rFonts w:ascii="Source Sans Pro SemiBold" w:hAnsi="Source Sans Pro SemiBold"/>
      </w:rPr>
      <w:t xml:space="preserve">University </w:t>
    </w:r>
    <w:proofErr w:type="spellStart"/>
    <w:r w:rsidR="4E5245F8" w:rsidRPr="4E5245F8">
      <w:rPr>
        <w:rFonts w:ascii="Source Sans Pro SemiBold" w:hAnsi="Source Sans Pro SemiBold"/>
      </w:rPr>
      <w:t>of</w:t>
    </w:r>
    <w:proofErr w:type="spellEnd"/>
    <w:r w:rsidR="4E5245F8" w:rsidRPr="4E5245F8">
      <w:rPr>
        <w:rFonts w:ascii="Source Sans Pro SemiBold" w:hAnsi="Source Sans Pro SemiBold"/>
      </w:rPr>
      <w:t xml:space="preserve"> </w:t>
    </w:r>
    <w:proofErr w:type="spellStart"/>
    <w:r w:rsidR="4E5245F8" w:rsidRPr="4E5245F8">
      <w:rPr>
        <w:rFonts w:ascii="Source Sans Pro SemiBold" w:hAnsi="Source Sans Pro SemiBold"/>
      </w:rPr>
      <w:t>Zurich</w:t>
    </w:r>
    <w:proofErr w:type="spellEnd"/>
    <w:r w:rsidR="4E5245F8" w:rsidRPr="4E5245F8">
      <w:t xml:space="preserve">   </w:t>
    </w:r>
    <w:r w:rsidR="4E5245F8" w:rsidRPr="4E5245F8">
      <w:rPr>
        <w:position w:val="1"/>
      </w:rPr>
      <w:t>|</w:t>
    </w:r>
    <w:r w:rsidR="4E5245F8" w:rsidRPr="4E5245F8">
      <w:t xml:space="preserve">   Global Affairs</w:t>
    </w:r>
  </w:p>
  <w:p w14:paraId="68F2E5AA" w14:textId="77777777" w:rsidR="009A121D" w:rsidRPr="009A121D" w:rsidRDefault="009A121D" w:rsidP="009A12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32B20" w14:textId="77777777" w:rsidR="00225AAD" w:rsidRPr="00D00E26" w:rsidRDefault="00225AAD" w:rsidP="00D00E26">
    <w:pPr>
      <w:pStyle w:val="Footer"/>
    </w:pPr>
  </w:p>
  <w:p w14:paraId="486A3BEC" w14:textId="77777777" w:rsidR="0011600D" w:rsidRDefault="001160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453EA" w14:textId="77777777" w:rsidR="00D44D12" w:rsidRPr="00B40109" w:rsidRDefault="00D44D12" w:rsidP="009A121D">
      <w:pPr>
        <w:pStyle w:val="Fussnotentrennung"/>
      </w:pPr>
    </w:p>
  </w:footnote>
  <w:footnote w:type="continuationSeparator" w:id="0">
    <w:p w14:paraId="10AF7959" w14:textId="77777777" w:rsidR="00D44D12" w:rsidRDefault="00D44D12" w:rsidP="00F91D37">
      <w:pPr>
        <w:spacing w:line="240" w:lineRule="auto"/>
      </w:pPr>
      <w:r>
        <w:continuationSeparator/>
      </w:r>
    </w:p>
  </w:footnote>
  <w:footnote w:type="continuationNotice" w:id="1">
    <w:p w14:paraId="41005B1E" w14:textId="77777777" w:rsidR="00D44D12" w:rsidRDefault="00D44D1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2560" w14:textId="77777777" w:rsidR="00225AAD" w:rsidRPr="00D00E26" w:rsidRDefault="00225AAD" w:rsidP="00D00E26">
    <w:pPr>
      <w:pStyle w:val="Header"/>
    </w:pPr>
  </w:p>
  <w:p w14:paraId="1EF8ABEB" w14:textId="77777777" w:rsidR="00225AAD" w:rsidRDefault="00225A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ohneRahmen"/>
      <w:tblW w:w="7501" w:type="dxa"/>
      <w:tblInd w:w="-987" w:type="dxa"/>
      <w:tblLook w:val="04A0" w:firstRow="1" w:lastRow="0" w:firstColumn="1" w:lastColumn="0" w:noHBand="0" w:noVBand="1"/>
    </w:tblPr>
    <w:tblGrid>
      <w:gridCol w:w="2852"/>
      <w:gridCol w:w="4649"/>
    </w:tblGrid>
    <w:tr w:rsidR="0002243C" w14:paraId="1731A3A0" w14:textId="77777777">
      <w:trPr>
        <w:trHeight w:hRule="exact" w:val="850"/>
      </w:trPr>
      <w:tc>
        <w:tcPr>
          <w:tcW w:w="2852" w:type="dxa"/>
          <w:tcBorders>
            <w:right w:val="single" w:sz="4" w:space="0" w:color="808080"/>
          </w:tcBorders>
        </w:tcPr>
        <w:p w14:paraId="42F9B043" w14:textId="77777777" w:rsidR="0002243C" w:rsidRPr="003621B6" w:rsidRDefault="0002243C" w:rsidP="0036688D">
          <w:pPr>
            <w:pStyle w:val="Header"/>
            <w:ind w:left="28"/>
            <w:rPr>
              <w:sz w:val="2"/>
              <w:szCs w:val="2"/>
            </w:rPr>
          </w:pPr>
          <w:r>
            <w:rPr>
              <w:noProof/>
            </w:rPr>
            <w:drawing>
              <wp:inline distT="0" distB="0" distL="0" distR="0" wp14:anchorId="745CEFD6" wp14:editId="2C69D643">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7FEBE15D" w14:textId="77777777" w:rsidR="0002243C" w:rsidRPr="001465E4" w:rsidRDefault="0044398B" w:rsidP="0036688D">
          <w:pPr>
            <w:pStyle w:val="Organisationseinheit"/>
            <w:ind w:left="408"/>
            <w:contextualSpacing/>
          </w:pPr>
          <w:r>
            <w:t>Global Affairs</w:t>
          </w:r>
        </w:p>
      </w:tc>
    </w:tr>
  </w:tbl>
  <w:p w14:paraId="61ED742F" w14:textId="77777777" w:rsidR="00887DA4" w:rsidRPr="00887DA4" w:rsidRDefault="00887DA4" w:rsidP="00887DA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F7455C8"/>
    <w:multiLevelType w:val="multilevel"/>
    <w:tmpl w:val="6E9A6320"/>
    <w:numStyleLink w:val="Nummerierteberschriften"/>
  </w:abstractNum>
  <w:abstractNum w:abstractNumId="2" w15:restartNumberingAfterBreak="0">
    <w:nsid w:val="238306D5"/>
    <w:multiLevelType w:val="multilevel"/>
    <w:tmpl w:val="6E9A6320"/>
    <w:styleLink w:val="Nummerierteberschriften"/>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1134" w:hanging="1134"/>
      </w:pPr>
      <w:rPr>
        <w:rFonts w:hint="default"/>
      </w:rPr>
    </w:lvl>
    <w:lvl w:ilvl="5">
      <w:start w:val="1"/>
      <w:numFmt w:val="decimal"/>
      <w:pStyle w:val="Nummerierung1"/>
      <w:lvlText w:val="%6"/>
      <w:lvlJc w:val="left"/>
      <w:pPr>
        <w:tabs>
          <w:tab w:val="num" w:pos="425"/>
        </w:tabs>
        <w:ind w:left="284" w:hanging="284"/>
      </w:pPr>
      <w:rPr>
        <w:rFonts w:hint="default"/>
      </w:rPr>
    </w:lvl>
    <w:lvl w:ilvl="6">
      <w:start w:val="1"/>
      <w:numFmt w:val="decimal"/>
      <w:pStyle w:val="Nummerierung2"/>
      <w:lvlText w:val="%6.%7"/>
      <w:lvlJc w:val="left"/>
      <w:pPr>
        <w:tabs>
          <w:tab w:val="num" w:pos="851"/>
        </w:tabs>
        <w:ind w:left="709" w:hanging="425"/>
      </w:pPr>
      <w:rPr>
        <w:rFonts w:hint="default"/>
      </w:rPr>
    </w:lvl>
    <w:lvl w:ilvl="7">
      <w:start w:val="1"/>
      <w:numFmt w:val="decimal"/>
      <w:pStyle w:val="Nummerierung3"/>
      <w:lvlText w:val="%6.%7.%8"/>
      <w:lvlJc w:val="left"/>
      <w:pPr>
        <w:tabs>
          <w:tab w:val="num" w:pos="1559"/>
        </w:tabs>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3" w15:restartNumberingAfterBreak="0">
    <w:nsid w:val="2D892884"/>
    <w:multiLevelType w:val="multilevel"/>
    <w:tmpl w:val="8BDE317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pStyle w:val="NummerierungTabelle"/>
      <w:suff w:val="nothing"/>
      <w:lvlText w:val="%6."/>
      <w:lvlJc w:val="left"/>
      <w:pPr>
        <w:ind w:left="360" w:hanging="360"/>
      </w:pPr>
      <w:rPr>
        <w:rFonts w:hint="default"/>
      </w:rPr>
    </w:lvl>
    <w:lvl w:ilvl="6">
      <w:start w:val="1"/>
      <w:numFmt w:val="decimal"/>
      <w:suff w:val="nothing"/>
      <w:lvlText w:val="%6.%7"/>
      <w:lvlJc w:val="left"/>
      <w:pPr>
        <w:ind w:left="709" w:hanging="425"/>
      </w:pPr>
      <w:rPr>
        <w:rFonts w:hint="default"/>
      </w:rPr>
    </w:lvl>
    <w:lvl w:ilvl="7">
      <w:start w:val="1"/>
      <w:numFmt w:val="decimal"/>
      <w:suff w:val="nothing"/>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4" w15:restartNumberingAfterBreak="0">
    <w:nsid w:val="3F206AD8"/>
    <w:multiLevelType w:val="hybridMultilevel"/>
    <w:tmpl w:val="61205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9F35AD"/>
    <w:multiLevelType w:val="multilevel"/>
    <w:tmpl w:val="BEFC5094"/>
    <w:lvl w:ilvl="0">
      <w:start w:val="1"/>
      <w:numFmt w:val="decimal"/>
      <w:pStyle w:val="Traktandum-Titel1"/>
      <w:suff w:val="space"/>
      <w:lvlText w:val="%1."/>
      <w:lvlJc w:val="left"/>
      <w:pPr>
        <w:ind w:left="0" w:firstLine="0"/>
      </w:pPr>
      <w:rPr>
        <w:rFonts w:hint="default"/>
      </w:rPr>
    </w:lvl>
    <w:lvl w:ilvl="1">
      <w:start w:val="1"/>
      <w:numFmt w:val="decimal"/>
      <w:pStyle w:val="Traktandum-Titel2"/>
      <w:suff w:val="space"/>
      <w:lvlText w:val="%2.%1"/>
      <w:lvlJc w:val="left"/>
      <w:pPr>
        <w:ind w:left="0" w:firstLine="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8613E6B"/>
    <w:multiLevelType w:val="multilevel"/>
    <w:tmpl w:val="98B28E36"/>
    <w:lvl w:ilvl="0">
      <w:start w:val="1"/>
      <w:numFmt w:val="bullet"/>
      <w:pStyle w:val="ListBullet"/>
      <w:lvlText w:val=""/>
      <w:lvlJc w:val="left"/>
      <w:pPr>
        <w:ind w:left="284" w:hanging="284"/>
      </w:pPr>
      <w:rPr>
        <w:rFonts w:ascii="Wingdings" w:hAnsi="Wingdings" w:hint="default"/>
      </w:rPr>
    </w:lvl>
    <w:lvl w:ilvl="1">
      <w:start w:val="1"/>
      <w:numFmt w:val="bullet"/>
      <w:pStyle w:val="ListBullet2"/>
      <w:lvlText w:val="–"/>
      <w:lvlJc w:val="left"/>
      <w:pPr>
        <w:ind w:left="567" w:hanging="283"/>
      </w:pPr>
      <w:rPr>
        <w:rFonts w:ascii="HelveticaNeueLT Com 55 Roman" w:hAnsi="HelveticaNeueLT Com 55 Roman" w:hint="default"/>
      </w:rPr>
    </w:lvl>
    <w:lvl w:ilvl="2">
      <w:start w:val="1"/>
      <w:numFmt w:val="bullet"/>
      <w:pStyle w:val="ListBullet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76D65251"/>
    <w:multiLevelType w:val="multilevel"/>
    <w:tmpl w:val="9364FD24"/>
    <w:numStyleLink w:val="Aufzhlungen"/>
  </w:abstractNum>
  <w:abstractNum w:abstractNumId="8" w15:restartNumberingAfterBreak="0">
    <w:nsid w:val="7ACF32C4"/>
    <w:multiLevelType w:val="multilevel"/>
    <w:tmpl w:val="9364FD24"/>
    <w:styleLink w:val="Aufzhlungen"/>
    <w:lvl w:ilvl="0">
      <w:start w:val="1"/>
      <w:numFmt w:val="bullet"/>
      <w:pStyle w:val="Aufzhlung1"/>
      <w:lvlText w:val="—"/>
      <w:lvlJc w:val="left"/>
      <w:pPr>
        <w:ind w:left="227" w:hanging="227"/>
      </w:pPr>
      <w:rPr>
        <w:rFonts w:ascii="Source Sans Pro" w:hAnsi="Source Sans Pro" w:hint="default"/>
      </w:rPr>
    </w:lvl>
    <w:lvl w:ilvl="1">
      <w:start w:val="1"/>
      <w:numFmt w:val="bullet"/>
      <w:pStyle w:val="Aufzhlung2"/>
      <w:lvlText w:val="—"/>
      <w:lvlJc w:val="left"/>
      <w:pPr>
        <w:ind w:left="454" w:hanging="227"/>
      </w:pPr>
      <w:rPr>
        <w:rFonts w:ascii="Source Sans Pro" w:hAnsi="Source Sans Pro" w:hint="default"/>
      </w:rPr>
    </w:lvl>
    <w:lvl w:ilvl="2">
      <w:start w:val="1"/>
      <w:numFmt w:val="bullet"/>
      <w:pStyle w:val="Aufzhlung3"/>
      <w:lvlText w:val="—"/>
      <w:lvlJc w:val="left"/>
      <w:pPr>
        <w:ind w:left="680" w:hanging="226"/>
      </w:pPr>
      <w:rPr>
        <w:rFonts w:ascii="Source Sans Pro" w:hAnsi="Source Sans Pro"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956832184">
    <w:abstractNumId w:val="6"/>
  </w:num>
  <w:num w:numId="2" w16cid:durableId="171723735">
    <w:abstractNumId w:val="0"/>
  </w:num>
  <w:num w:numId="3" w16cid:durableId="1073507391">
    <w:abstractNumId w:val="2"/>
  </w:num>
  <w:num w:numId="4" w16cid:durableId="20701801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4162686">
    <w:abstractNumId w:val="8"/>
  </w:num>
  <w:num w:numId="6" w16cid:durableId="14335519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3744835">
    <w:abstractNumId w:val="7"/>
  </w:num>
  <w:num w:numId="8" w16cid:durableId="180516226">
    <w:abstractNumId w:val="5"/>
  </w:num>
  <w:num w:numId="9" w16cid:durableId="130562892">
    <w:abstractNumId w:val="1"/>
  </w:num>
  <w:num w:numId="10" w16cid:durableId="2058778851">
    <w:abstractNumId w:val="3"/>
  </w:num>
  <w:num w:numId="11" w16cid:durableId="5209737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809026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31850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701893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507195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903566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772429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3329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19316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607089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2530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10102085">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removeDateAndTime/>
  <w:activeWritingStyle w:appName="MSWord" w:lang="de-DE" w:vendorID="64" w:dllVersion="0" w:nlCheck="1" w:checkStyle="0"/>
  <w:activeWritingStyle w:appName="MSWord" w:lang="en-US" w:vendorID="64" w:dllVersion="0" w:nlCheck="1" w:checkStyle="0"/>
  <w:activeWritingStyle w:appName="MSWord" w:lang="fr-CH" w:vendorID="64" w:dllVersion="0" w:nlCheck="1" w:checkStyle="0"/>
  <w:activeWritingStyle w:appName="MSWord" w:lang="de-CH" w:vendorID="64" w:dllVersion="0" w:nlCheck="1" w:checkStyle="0"/>
  <w:activeWritingStyle w:appName="MSWord" w:lang="en-GB" w:vendorID="64" w:dllVersion="0" w:nlCheck="1" w:checkStyle="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DBC"/>
    <w:rsid w:val="000000FB"/>
    <w:rsid w:val="00002715"/>
    <w:rsid w:val="00002978"/>
    <w:rsid w:val="00003A9F"/>
    <w:rsid w:val="00007462"/>
    <w:rsid w:val="0001010F"/>
    <w:rsid w:val="000110F1"/>
    <w:rsid w:val="00014EF4"/>
    <w:rsid w:val="000203B2"/>
    <w:rsid w:val="00021E27"/>
    <w:rsid w:val="0002243C"/>
    <w:rsid w:val="00025A3B"/>
    <w:rsid w:val="00025CEC"/>
    <w:rsid w:val="000266B7"/>
    <w:rsid w:val="000326AD"/>
    <w:rsid w:val="00032B92"/>
    <w:rsid w:val="00032EA5"/>
    <w:rsid w:val="0003528B"/>
    <w:rsid w:val="000406AD"/>
    <w:rsid w:val="000409C8"/>
    <w:rsid w:val="00041297"/>
    <w:rsid w:val="00041700"/>
    <w:rsid w:val="00042A54"/>
    <w:rsid w:val="00042FDD"/>
    <w:rsid w:val="000502ED"/>
    <w:rsid w:val="00052258"/>
    <w:rsid w:val="000559FA"/>
    <w:rsid w:val="00063BC2"/>
    <w:rsid w:val="000701F1"/>
    <w:rsid w:val="00071780"/>
    <w:rsid w:val="000757F2"/>
    <w:rsid w:val="00075FF3"/>
    <w:rsid w:val="000803EB"/>
    <w:rsid w:val="00084EB5"/>
    <w:rsid w:val="0008542E"/>
    <w:rsid w:val="000867F0"/>
    <w:rsid w:val="00090380"/>
    <w:rsid w:val="00096E8E"/>
    <w:rsid w:val="00097A32"/>
    <w:rsid w:val="000A1884"/>
    <w:rsid w:val="000A24EC"/>
    <w:rsid w:val="000A2660"/>
    <w:rsid w:val="000A2FD9"/>
    <w:rsid w:val="000A7CC5"/>
    <w:rsid w:val="000B183F"/>
    <w:rsid w:val="000B1DC7"/>
    <w:rsid w:val="000B444B"/>
    <w:rsid w:val="000B595D"/>
    <w:rsid w:val="000B7EDA"/>
    <w:rsid w:val="000C1D20"/>
    <w:rsid w:val="000C466F"/>
    <w:rsid w:val="000C486A"/>
    <w:rsid w:val="000C49C1"/>
    <w:rsid w:val="000C4CD8"/>
    <w:rsid w:val="000C572C"/>
    <w:rsid w:val="000D1743"/>
    <w:rsid w:val="000D1BB6"/>
    <w:rsid w:val="000D7269"/>
    <w:rsid w:val="000E37CE"/>
    <w:rsid w:val="000E6AD1"/>
    <w:rsid w:val="000E7543"/>
    <w:rsid w:val="000E756F"/>
    <w:rsid w:val="000F1007"/>
    <w:rsid w:val="000F1D2B"/>
    <w:rsid w:val="000F27FB"/>
    <w:rsid w:val="000F6772"/>
    <w:rsid w:val="0010021F"/>
    <w:rsid w:val="00101D7A"/>
    <w:rsid w:val="00102312"/>
    <w:rsid w:val="00102345"/>
    <w:rsid w:val="00103653"/>
    <w:rsid w:val="00103B75"/>
    <w:rsid w:val="00106688"/>
    <w:rsid w:val="00107F09"/>
    <w:rsid w:val="001100B2"/>
    <w:rsid w:val="001134C7"/>
    <w:rsid w:val="00113CB8"/>
    <w:rsid w:val="00114B04"/>
    <w:rsid w:val="0011600D"/>
    <w:rsid w:val="0011604E"/>
    <w:rsid w:val="00117356"/>
    <w:rsid w:val="0012151C"/>
    <w:rsid w:val="00122614"/>
    <w:rsid w:val="00127BBA"/>
    <w:rsid w:val="001339B4"/>
    <w:rsid w:val="00133CFB"/>
    <w:rsid w:val="001375AB"/>
    <w:rsid w:val="00137905"/>
    <w:rsid w:val="0014325C"/>
    <w:rsid w:val="001434E1"/>
    <w:rsid w:val="00144122"/>
    <w:rsid w:val="00145E6F"/>
    <w:rsid w:val="001465E4"/>
    <w:rsid w:val="00146EF9"/>
    <w:rsid w:val="00146F41"/>
    <w:rsid w:val="00150BB0"/>
    <w:rsid w:val="00151420"/>
    <w:rsid w:val="001514C0"/>
    <w:rsid w:val="00152BDC"/>
    <w:rsid w:val="00154677"/>
    <w:rsid w:val="00155A46"/>
    <w:rsid w:val="001563F9"/>
    <w:rsid w:val="00157ECA"/>
    <w:rsid w:val="00161B92"/>
    <w:rsid w:val="00163157"/>
    <w:rsid w:val="00163722"/>
    <w:rsid w:val="0016774B"/>
    <w:rsid w:val="00167916"/>
    <w:rsid w:val="0017133E"/>
    <w:rsid w:val="00171870"/>
    <w:rsid w:val="001757BD"/>
    <w:rsid w:val="001803AA"/>
    <w:rsid w:val="00181168"/>
    <w:rsid w:val="00182F10"/>
    <w:rsid w:val="0018557A"/>
    <w:rsid w:val="001901E3"/>
    <w:rsid w:val="001932E9"/>
    <w:rsid w:val="00194130"/>
    <w:rsid w:val="00195BE4"/>
    <w:rsid w:val="001975D7"/>
    <w:rsid w:val="001A080C"/>
    <w:rsid w:val="001A3606"/>
    <w:rsid w:val="001A3D50"/>
    <w:rsid w:val="001A43BD"/>
    <w:rsid w:val="001A74A5"/>
    <w:rsid w:val="001B20F5"/>
    <w:rsid w:val="001B2CF1"/>
    <w:rsid w:val="001B3F9D"/>
    <w:rsid w:val="001B59AB"/>
    <w:rsid w:val="001B5DC4"/>
    <w:rsid w:val="001B6567"/>
    <w:rsid w:val="001B6F97"/>
    <w:rsid w:val="001C32EB"/>
    <w:rsid w:val="001C3763"/>
    <w:rsid w:val="001C3C44"/>
    <w:rsid w:val="001C4A15"/>
    <w:rsid w:val="001C74EF"/>
    <w:rsid w:val="001D1301"/>
    <w:rsid w:val="001D2B78"/>
    <w:rsid w:val="001D3D4B"/>
    <w:rsid w:val="001D3F99"/>
    <w:rsid w:val="001D58F1"/>
    <w:rsid w:val="001D5BDE"/>
    <w:rsid w:val="001D60F7"/>
    <w:rsid w:val="001E17CD"/>
    <w:rsid w:val="001E247E"/>
    <w:rsid w:val="001E4956"/>
    <w:rsid w:val="001E6117"/>
    <w:rsid w:val="001E61C9"/>
    <w:rsid w:val="001E73CF"/>
    <w:rsid w:val="001E73F4"/>
    <w:rsid w:val="001F0051"/>
    <w:rsid w:val="001F229E"/>
    <w:rsid w:val="001F4A7E"/>
    <w:rsid w:val="001F4B8C"/>
    <w:rsid w:val="001F4F9B"/>
    <w:rsid w:val="001F6571"/>
    <w:rsid w:val="0020252E"/>
    <w:rsid w:val="00202866"/>
    <w:rsid w:val="00202A36"/>
    <w:rsid w:val="002030B8"/>
    <w:rsid w:val="00204C84"/>
    <w:rsid w:val="002068A4"/>
    <w:rsid w:val="0021015E"/>
    <w:rsid w:val="00212A2E"/>
    <w:rsid w:val="0021446C"/>
    <w:rsid w:val="00215D13"/>
    <w:rsid w:val="00216AB2"/>
    <w:rsid w:val="00216F4A"/>
    <w:rsid w:val="00217AA0"/>
    <w:rsid w:val="0022053F"/>
    <w:rsid w:val="00222AA3"/>
    <w:rsid w:val="00225AAD"/>
    <w:rsid w:val="0022685B"/>
    <w:rsid w:val="00226BDB"/>
    <w:rsid w:val="00226FA0"/>
    <w:rsid w:val="0023018C"/>
    <w:rsid w:val="00230606"/>
    <w:rsid w:val="00230C3A"/>
    <w:rsid w:val="0023205B"/>
    <w:rsid w:val="002322AD"/>
    <w:rsid w:val="002369CE"/>
    <w:rsid w:val="00240E21"/>
    <w:rsid w:val="00246127"/>
    <w:rsid w:val="002466D7"/>
    <w:rsid w:val="00247905"/>
    <w:rsid w:val="00247F71"/>
    <w:rsid w:val="00250DAA"/>
    <w:rsid w:val="0025644A"/>
    <w:rsid w:val="00261983"/>
    <w:rsid w:val="002621EE"/>
    <w:rsid w:val="00267F71"/>
    <w:rsid w:val="00270C95"/>
    <w:rsid w:val="0027246C"/>
    <w:rsid w:val="002726D9"/>
    <w:rsid w:val="00273EBC"/>
    <w:rsid w:val="00275B43"/>
    <w:rsid w:val="0027766E"/>
    <w:rsid w:val="002815E0"/>
    <w:rsid w:val="002832FC"/>
    <w:rsid w:val="00283995"/>
    <w:rsid w:val="002845D9"/>
    <w:rsid w:val="002860A4"/>
    <w:rsid w:val="00290E37"/>
    <w:rsid w:val="00291A62"/>
    <w:rsid w:val="00291BC9"/>
    <w:rsid w:val="00292375"/>
    <w:rsid w:val="002A2A13"/>
    <w:rsid w:val="002A6277"/>
    <w:rsid w:val="002A6A64"/>
    <w:rsid w:val="002A7055"/>
    <w:rsid w:val="002A7E68"/>
    <w:rsid w:val="002B040B"/>
    <w:rsid w:val="002B1F0B"/>
    <w:rsid w:val="002B551B"/>
    <w:rsid w:val="002B6F58"/>
    <w:rsid w:val="002B7762"/>
    <w:rsid w:val="002C163B"/>
    <w:rsid w:val="002C3205"/>
    <w:rsid w:val="002C3734"/>
    <w:rsid w:val="002C6C56"/>
    <w:rsid w:val="002D25A1"/>
    <w:rsid w:val="002D272F"/>
    <w:rsid w:val="002D2D46"/>
    <w:rsid w:val="002D33AC"/>
    <w:rsid w:val="002D38AE"/>
    <w:rsid w:val="002D4959"/>
    <w:rsid w:val="002D709C"/>
    <w:rsid w:val="002E21DD"/>
    <w:rsid w:val="002E6908"/>
    <w:rsid w:val="002F06AA"/>
    <w:rsid w:val="002F4FB0"/>
    <w:rsid w:val="002F64D5"/>
    <w:rsid w:val="002F68A2"/>
    <w:rsid w:val="002F7085"/>
    <w:rsid w:val="002F7C55"/>
    <w:rsid w:val="0030245A"/>
    <w:rsid w:val="00303B73"/>
    <w:rsid w:val="00307A5B"/>
    <w:rsid w:val="00310D99"/>
    <w:rsid w:val="00314C63"/>
    <w:rsid w:val="00321330"/>
    <w:rsid w:val="0032330D"/>
    <w:rsid w:val="00323E3B"/>
    <w:rsid w:val="003261BD"/>
    <w:rsid w:val="00326D6A"/>
    <w:rsid w:val="00327558"/>
    <w:rsid w:val="003316E9"/>
    <w:rsid w:val="00333A1B"/>
    <w:rsid w:val="00334A50"/>
    <w:rsid w:val="0033754B"/>
    <w:rsid w:val="00337D47"/>
    <w:rsid w:val="0034134D"/>
    <w:rsid w:val="0034273D"/>
    <w:rsid w:val="00343A7F"/>
    <w:rsid w:val="00347F53"/>
    <w:rsid w:val="00350A74"/>
    <w:rsid w:val="003514EE"/>
    <w:rsid w:val="00353E7E"/>
    <w:rsid w:val="00355C57"/>
    <w:rsid w:val="003621B6"/>
    <w:rsid w:val="00363671"/>
    <w:rsid w:val="003647D9"/>
    <w:rsid w:val="00364EE3"/>
    <w:rsid w:val="003653CF"/>
    <w:rsid w:val="00365D46"/>
    <w:rsid w:val="0036688D"/>
    <w:rsid w:val="00371E1F"/>
    <w:rsid w:val="00372D15"/>
    <w:rsid w:val="0037405C"/>
    <w:rsid w:val="00374A49"/>
    <w:rsid w:val="003757E4"/>
    <w:rsid w:val="00375834"/>
    <w:rsid w:val="003762A0"/>
    <w:rsid w:val="00377354"/>
    <w:rsid w:val="003806A5"/>
    <w:rsid w:val="003814AC"/>
    <w:rsid w:val="003824CC"/>
    <w:rsid w:val="00382B66"/>
    <w:rsid w:val="00383369"/>
    <w:rsid w:val="003843BA"/>
    <w:rsid w:val="0039124E"/>
    <w:rsid w:val="00391C87"/>
    <w:rsid w:val="00394252"/>
    <w:rsid w:val="00395A1F"/>
    <w:rsid w:val="00396DAD"/>
    <w:rsid w:val="003A0088"/>
    <w:rsid w:val="003A1F75"/>
    <w:rsid w:val="003A5D82"/>
    <w:rsid w:val="003A73D0"/>
    <w:rsid w:val="003A73FF"/>
    <w:rsid w:val="003B2008"/>
    <w:rsid w:val="003B7303"/>
    <w:rsid w:val="003B7896"/>
    <w:rsid w:val="003C3AED"/>
    <w:rsid w:val="003C3D32"/>
    <w:rsid w:val="003C7AA5"/>
    <w:rsid w:val="003D0FAA"/>
    <w:rsid w:val="003D15E9"/>
    <w:rsid w:val="003D1B8D"/>
    <w:rsid w:val="003D2745"/>
    <w:rsid w:val="003D2F4C"/>
    <w:rsid w:val="003D589D"/>
    <w:rsid w:val="003D5FD8"/>
    <w:rsid w:val="003E1920"/>
    <w:rsid w:val="003E1C93"/>
    <w:rsid w:val="003E50C3"/>
    <w:rsid w:val="003E5DF3"/>
    <w:rsid w:val="003E7468"/>
    <w:rsid w:val="003E79A6"/>
    <w:rsid w:val="003F012A"/>
    <w:rsid w:val="003F0599"/>
    <w:rsid w:val="003F1A56"/>
    <w:rsid w:val="003F1ACE"/>
    <w:rsid w:val="003F1C62"/>
    <w:rsid w:val="003F47CC"/>
    <w:rsid w:val="003F6BAB"/>
    <w:rsid w:val="0040188D"/>
    <w:rsid w:val="00412C86"/>
    <w:rsid w:val="00413042"/>
    <w:rsid w:val="00416AAE"/>
    <w:rsid w:val="00421528"/>
    <w:rsid w:val="0042454D"/>
    <w:rsid w:val="00440B2D"/>
    <w:rsid w:val="0044332C"/>
    <w:rsid w:val="0044398B"/>
    <w:rsid w:val="0044425B"/>
    <w:rsid w:val="00444695"/>
    <w:rsid w:val="00452D49"/>
    <w:rsid w:val="00452FC3"/>
    <w:rsid w:val="0045362B"/>
    <w:rsid w:val="0045680E"/>
    <w:rsid w:val="00457E18"/>
    <w:rsid w:val="0046140A"/>
    <w:rsid w:val="0046154E"/>
    <w:rsid w:val="00471D34"/>
    <w:rsid w:val="00471E1A"/>
    <w:rsid w:val="0047286A"/>
    <w:rsid w:val="004743F3"/>
    <w:rsid w:val="00476325"/>
    <w:rsid w:val="00476580"/>
    <w:rsid w:val="00480603"/>
    <w:rsid w:val="00484F10"/>
    <w:rsid w:val="00485858"/>
    <w:rsid w:val="00486D13"/>
    <w:rsid w:val="00486DBB"/>
    <w:rsid w:val="00490FC3"/>
    <w:rsid w:val="00494FD7"/>
    <w:rsid w:val="00495223"/>
    <w:rsid w:val="00495F83"/>
    <w:rsid w:val="0049662D"/>
    <w:rsid w:val="00497994"/>
    <w:rsid w:val="004A039B"/>
    <w:rsid w:val="004A06C5"/>
    <w:rsid w:val="004A1BFD"/>
    <w:rsid w:val="004A21D1"/>
    <w:rsid w:val="004A531E"/>
    <w:rsid w:val="004A7400"/>
    <w:rsid w:val="004B0FDB"/>
    <w:rsid w:val="004B1AAF"/>
    <w:rsid w:val="004B3225"/>
    <w:rsid w:val="004B454A"/>
    <w:rsid w:val="004B4FC7"/>
    <w:rsid w:val="004B67F2"/>
    <w:rsid w:val="004C1329"/>
    <w:rsid w:val="004C1E00"/>
    <w:rsid w:val="004C2A5B"/>
    <w:rsid w:val="004C3880"/>
    <w:rsid w:val="004C4B0F"/>
    <w:rsid w:val="004C5120"/>
    <w:rsid w:val="004C6038"/>
    <w:rsid w:val="004C6284"/>
    <w:rsid w:val="004C6BC7"/>
    <w:rsid w:val="004C6FBA"/>
    <w:rsid w:val="004D0D0F"/>
    <w:rsid w:val="004D0F2F"/>
    <w:rsid w:val="004D179F"/>
    <w:rsid w:val="004D3323"/>
    <w:rsid w:val="004D411C"/>
    <w:rsid w:val="004D5B31"/>
    <w:rsid w:val="004D648B"/>
    <w:rsid w:val="004E005F"/>
    <w:rsid w:val="004E0E33"/>
    <w:rsid w:val="004E32B1"/>
    <w:rsid w:val="004F22CB"/>
    <w:rsid w:val="004F3283"/>
    <w:rsid w:val="004F44F6"/>
    <w:rsid w:val="00500294"/>
    <w:rsid w:val="00501A71"/>
    <w:rsid w:val="00501E3E"/>
    <w:rsid w:val="00503EAB"/>
    <w:rsid w:val="005078C5"/>
    <w:rsid w:val="0051262C"/>
    <w:rsid w:val="00513877"/>
    <w:rsid w:val="005153BC"/>
    <w:rsid w:val="00525B53"/>
    <w:rsid w:val="00526970"/>
    <w:rsid w:val="00526C93"/>
    <w:rsid w:val="005336B7"/>
    <w:rsid w:val="005339AE"/>
    <w:rsid w:val="00533AC1"/>
    <w:rsid w:val="00535EA2"/>
    <w:rsid w:val="00537410"/>
    <w:rsid w:val="00541F08"/>
    <w:rsid w:val="00543061"/>
    <w:rsid w:val="00543205"/>
    <w:rsid w:val="00543238"/>
    <w:rsid w:val="00545762"/>
    <w:rsid w:val="005463F1"/>
    <w:rsid w:val="00550787"/>
    <w:rsid w:val="005540B8"/>
    <w:rsid w:val="00554BA0"/>
    <w:rsid w:val="00554D4C"/>
    <w:rsid w:val="005568AB"/>
    <w:rsid w:val="00560061"/>
    <w:rsid w:val="00560475"/>
    <w:rsid w:val="00562128"/>
    <w:rsid w:val="005671FC"/>
    <w:rsid w:val="00575C3C"/>
    <w:rsid w:val="00575F8F"/>
    <w:rsid w:val="00576406"/>
    <w:rsid w:val="00576439"/>
    <w:rsid w:val="00576D74"/>
    <w:rsid w:val="00576DB0"/>
    <w:rsid w:val="00580133"/>
    <w:rsid w:val="00580DE2"/>
    <w:rsid w:val="00580E92"/>
    <w:rsid w:val="0058244B"/>
    <w:rsid w:val="00583B77"/>
    <w:rsid w:val="0058409A"/>
    <w:rsid w:val="005843D9"/>
    <w:rsid w:val="00591832"/>
    <w:rsid w:val="00592499"/>
    <w:rsid w:val="00592841"/>
    <w:rsid w:val="00592FBD"/>
    <w:rsid w:val="00597F45"/>
    <w:rsid w:val="005A0B09"/>
    <w:rsid w:val="005A2631"/>
    <w:rsid w:val="005A357F"/>
    <w:rsid w:val="005A6AD9"/>
    <w:rsid w:val="005A7BE5"/>
    <w:rsid w:val="005B4DEC"/>
    <w:rsid w:val="005B5192"/>
    <w:rsid w:val="005B5394"/>
    <w:rsid w:val="005B6FD0"/>
    <w:rsid w:val="005C0714"/>
    <w:rsid w:val="005C2563"/>
    <w:rsid w:val="005C2DC8"/>
    <w:rsid w:val="005C35F5"/>
    <w:rsid w:val="005C6148"/>
    <w:rsid w:val="005C61A5"/>
    <w:rsid w:val="005C7189"/>
    <w:rsid w:val="005D0159"/>
    <w:rsid w:val="005D1DBE"/>
    <w:rsid w:val="005D294A"/>
    <w:rsid w:val="005D5D19"/>
    <w:rsid w:val="005E2C05"/>
    <w:rsid w:val="005E354E"/>
    <w:rsid w:val="005E4ACB"/>
    <w:rsid w:val="005E6805"/>
    <w:rsid w:val="005E70C7"/>
    <w:rsid w:val="005E75BF"/>
    <w:rsid w:val="005F2B49"/>
    <w:rsid w:val="005F3663"/>
    <w:rsid w:val="005F6B47"/>
    <w:rsid w:val="006023ED"/>
    <w:rsid w:val="00603BE6"/>
    <w:rsid w:val="006044D5"/>
    <w:rsid w:val="0061009F"/>
    <w:rsid w:val="00612079"/>
    <w:rsid w:val="00614485"/>
    <w:rsid w:val="00614927"/>
    <w:rsid w:val="006150CD"/>
    <w:rsid w:val="00622481"/>
    <w:rsid w:val="006225E8"/>
    <w:rsid w:val="00622FDC"/>
    <w:rsid w:val="00624E1F"/>
    <w:rsid w:val="00625020"/>
    <w:rsid w:val="006265B6"/>
    <w:rsid w:val="00627602"/>
    <w:rsid w:val="00627756"/>
    <w:rsid w:val="00630B79"/>
    <w:rsid w:val="00634D17"/>
    <w:rsid w:val="00642F26"/>
    <w:rsid w:val="006434C1"/>
    <w:rsid w:val="00645553"/>
    <w:rsid w:val="00647B77"/>
    <w:rsid w:val="00650B3D"/>
    <w:rsid w:val="00650E5F"/>
    <w:rsid w:val="006514E3"/>
    <w:rsid w:val="00651906"/>
    <w:rsid w:val="00651C47"/>
    <w:rsid w:val="0065274C"/>
    <w:rsid w:val="00653A12"/>
    <w:rsid w:val="00655563"/>
    <w:rsid w:val="00656EA7"/>
    <w:rsid w:val="00660772"/>
    <w:rsid w:val="00661A36"/>
    <w:rsid w:val="00661A71"/>
    <w:rsid w:val="00672E90"/>
    <w:rsid w:val="00674638"/>
    <w:rsid w:val="00676AC5"/>
    <w:rsid w:val="00686900"/>
    <w:rsid w:val="00686D14"/>
    <w:rsid w:val="00687ED7"/>
    <w:rsid w:val="00691C4C"/>
    <w:rsid w:val="0069217D"/>
    <w:rsid w:val="00696CE6"/>
    <w:rsid w:val="006A157B"/>
    <w:rsid w:val="006A2E1F"/>
    <w:rsid w:val="006A37C1"/>
    <w:rsid w:val="006A3921"/>
    <w:rsid w:val="006B3083"/>
    <w:rsid w:val="006B5345"/>
    <w:rsid w:val="006B56CA"/>
    <w:rsid w:val="006C00E0"/>
    <w:rsid w:val="006C0422"/>
    <w:rsid w:val="006C052B"/>
    <w:rsid w:val="006C144C"/>
    <w:rsid w:val="006C40B2"/>
    <w:rsid w:val="006C4339"/>
    <w:rsid w:val="006C62E1"/>
    <w:rsid w:val="006D130C"/>
    <w:rsid w:val="006D1525"/>
    <w:rsid w:val="006D166F"/>
    <w:rsid w:val="006D20B6"/>
    <w:rsid w:val="006D315E"/>
    <w:rsid w:val="006D3991"/>
    <w:rsid w:val="006D48A4"/>
    <w:rsid w:val="006D4DFB"/>
    <w:rsid w:val="006D6A67"/>
    <w:rsid w:val="006D7521"/>
    <w:rsid w:val="006D7E7B"/>
    <w:rsid w:val="006E0F4E"/>
    <w:rsid w:val="006E481D"/>
    <w:rsid w:val="006E4AF1"/>
    <w:rsid w:val="006E6EAB"/>
    <w:rsid w:val="006F0345"/>
    <w:rsid w:val="006F0469"/>
    <w:rsid w:val="006F5C45"/>
    <w:rsid w:val="006F6067"/>
    <w:rsid w:val="006F65B3"/>
    <w:rsid w:val="00700979"/>
    <w:rsid w:val="007040B6"/>
    <w:rsid w:val="00705076"/>
    <w:rsid w:val="00705597"/>
    <w:rsid w:val="00706E09"/>
    <w:rsid w:val="00710FD7"/>
    <w:rsid w:val="00711147"/>
    <w:rsid w:val="0071200C"/>
    <w:rsid w:val="0071222D"/>
    <w:rsid w:val="00712791"/>
    <w:rsid w:val="00714162"/>
    <w:rsid w:val="00714414"/>
    <w:rsid w:val="00717391"/>
    <w:rsid w:val="0071778D"/>
    <w:rsid w:val="00720A0B"/>
    <w:rsid w:val="00720D5D"/>
    <w:rsid w:val="00724891"/>
    <w:rsid w:val="007248EF"/>
    <w:rsid w:val="00724E92"/>
    <w:rsid w:val="00725BF8"/>
    <w:rsid w:val="007277E3"/>
    <w:rsid w:val="00731A17"/>
    <w:rsid w:val="00734458"/>
    <w:rsid w:val="00735588"/>
    <w:rsid w:val="00737907"/>
    <w:rsid w:val="007419CF"/>
    <w:rsid w:val="0074241C"/>
    <w:rsid w:val="00742E9E"/>
    <w:rsid w:val="00742F40"/>
    <w:rsid w:val="0074329A"/>
    <w:rsid w:val="0074390D"/>
    <w:rsid w:val="00743B01"/>
    <w:rsid w:val="0074487E"/>
    <w:rsid w:val="007460BE"/>
    <w:rsid w:val="00746273"/>
    <w:rsid w:val="00752D95"/>
    <w:rsid w:val="00752FA8"/>
    <w:rsid w:val="0075366F"/>
    <w:rsid w:val="00755084"/>
    <w:rsid w:val="00755F42"/>
    <w:rsid w:val="007579F3"/>
    <w:rsid w:val="00757E56"/>
    <w:rsid w:val="0076599E"/>
    <w:rsid w:val="00766CA9"/>
    <w:rsid w:val="00767D3B"/>
    <w:rsid w:val="007721BF"/>
    <w:rsid w:val="00774466"/>
    <w:rsid w:val="007749CE"/>
    <w:rsid w:val="00774E70"/>
    <w:rsid w:val="00777F1A"/>
    <w:rsid w:val="0078181E"/>
    <w:rsid w:val="00783E8E"/>
    <w:rsid w:val="00784E2E"/>
    <w:rsid w:val="007913E4"/>
    <w:rsid w:val="00793351"/>
    <w:rsid w:val="00796CEE"/>
    <w:rsid w:val="00796F70"/>
    <w:rsid w:val="007A1F02"/>
    <w:rsid w:val="007A209A"/>
    <w:rsid w:val="007A34FD"/>
    <w:rsid w:val="007A4664"/>
    <w:rsid w:val="007B042E"/>
    <w:rsid w:val="007B514D"/>
    <w:rsid w:val="007B5396"/>
    <w:rsid w:val="007B6F4C"/>
    <w:rsid w:val="007C0B2A"/>
    <w:rsid w:val="007C32B9"/>
    <w:rsid w:val="007C5177"/>
    <w:rsid w:val="007E0460"/>
    <w:rsid w:val="007E1144"/>
    <w:rsid w:val="007E74E0"/>
    <w:rsid w:val="007F0DBC"/>
    <w:rsid w:val="007F14CF"/>
    <w:rsid w:val="007F2AA7"/>
    <w:rsid w:val="007F2D42"/>
    <w:rsid w:val="007F36E0"/>
    <w:rsid w:val="007F52CB"/>
    <w:rsid w:val="007F65AC"/>
    <w:rsid w:val="00801498"/>
    <w:rsid w:val="008026CE"/>
    <w:rsid w:val="008121FD"/>
    <w:rsid w:val="00814730"/>
    <w:rsid w:val="008203AA"/>
    <w:rsid w:val="00822911"/>
    <w:rsid w:val="00823CD6"/>
    <w:rsid w:val="00833960"/>
    <w:rsid w:val="00834C83"/>
    <w:rsid w:val="00834F22"/>
    <w:rsid w:val="00835077"/>
    <w:rsid w:val="008350DE"/>
    <w:rsid w:val="00836B27"/>
    <w:rsid w:val="00837732"/>
    <w:rsid w:val="00841741"/>
    <w:rsid w:val="00841B44"/>
    <w:rsid w:val="008432A8"/>
    <w:rsid w:val="00844759"/>
    <w:rsid w:val="00844B72"/>
    <w:rsid w:val="008468FA"/>
    <w:rsid w:val="0084715E"/>
    <w:rsid w:val="00847780"/>
    <w:rsid w:val="00850E31"/>
    <w:rsid w:val="00853121"/>
    <w:rsid w:val="008539D0"/>
    <w:rsid w:val="0085454F"/>
    <w:rsid w:val="00857D8A"/>
    <w:rsid w:val="008602F9"/>
    <w:rsid w:val="00861230"/>
    <w:rsid w:val="00861F46"/>
    <w:rsid w:val="008623A8"/>
    <w:rsid w:val="00864855"/>
    <w:rsid w:val="00865D96"/>
    <w:rsid w:val="00866EBF"/>
    <w:rsid w:val="00866FE4"/>
    <w:rsid w:val="00870017"/>
    <w:rsid w:val="008708C1"/>
    <w:rsid w:val="00871687"/>
    <w:rsid w:val="0087200B"/>
    <w:rsid w:val="00874D77"/>
    <w:rsid w:val="00874E49"/>
    <w:rsid w:val="00875A82"/>
    <w:rsid w:val="00876898"/>
    <w:rsid w:val="00877B69"/>
    <w:rsid w:val="00880514"/>
    <w:rsid w:val="00882D7E"/>
    <w:rsid w:val="0088324E"/>
    <w:rsid w:val="00883CC4"/>
    <w:rsid w:val="00887318"/>
    <w:rsid w:val="00887DA4"/>
    <w:rsid w:val="0089272D"/>
    <w:rsid w:val="00892A80"/>
    <w:rsid w:val="00893A2F"/>
    <w:rsid w:val="00894FD5"/>
    <w:rsid w:val="00895840"/>
    <w:rsid w:val="00896503"/>
    <w:rsid w:val="008A0276"/>
    <w:rsid w:val="008A2F46"/>
    <w:rsid w:val="008A4BB7"/>
    <w:rsid w:val="008A4E13"/>
    <w:rsid w:val="008A4FC4"/>
    <w:rsid w:val="008A72CC"/>
    <w:rsid w:val="008B182B"/>
    <w:rsid w:val="008B1C43"/>
    <w:rsid w:val="008B40D2"/>
    <w:rsid w:val="008B7BBA"/>
    <w:rsid w:val="008C250B"/>
    <w:rsid w:val="008C3D94"/>
    <w:rsid w:val="008C3E25"/>
    <w:rsid w:val="008C3EBE"/>
    <w:rsid w:val="008C61F1"/>
    <w:rsid w:val="008D4DCA"/>
    <w:rsid w:val="008E0796"/>
    <w:rsid w:val="008E1218"/>
    <w:rsid w:val="008E2AAA"/>
    <w:rsid w:val="008E53E8"/>
    <w:rsid w:val="008E6149"/>
    <w:rsid w:val="008F4781"/>
    <w:rsid w:val="008F5E45"/>
    <w:rsid w:val="009016B1"/>
    <w:rsid w:val="00901878"/>
    <w:rsid w:val="009033FD"/>
    <w:rsid w:val="00903C52"/>
    <w:rsid w:val="00906473"/>
    <w:rsid w:val="009130D8"/>
    <w:rsid w:val="0091354A"/>
    <w:rsid w:val="009142E3"/>
    <w:rsid w:val="0091662D"/>
    <w:rsid w:val="009207F1"/>
    <w:rsid w:val="00921174"/>
    <w:rsid w:val="009235A2"/>
    <w:rsid w:val="00924573"/>
    <w:rsid w:val="00933A3C"/>
    <w:rsid w:val="0093619F"/>
    <w:rsid w:val="00936978"/>
    <w:rsid w:val="009427E5"/>
    <w:rsid w:val="00944BA9"/>
    <w:rsid w:val="009452DD"/>
    <w:rsid w:val="009454B7"/>
    <w:rsid w:val="009510C3"/>
    <w:rsid w:val="009538C6"/>
    <w:rsid w:val="009560CF"/>
    <w:rsid w:val="00957FD5"/>
    <w:rsid w:val="009613D8"/>
    <w:rsid w:val="00961E8E"/>
    <w:rsid w:val="00962891"/>
    <w:rsid w:val="0096302B"/>
    <w:rsid w:val="009631B8"/>
    <w:rsid w:val="00963663"/>
    <w:rsid w:val="0096603D"/>
    <w:rsid w:val="00971C80"/>
    <w:rsid w:val="009735A1"/>
    <w:rsid w:val="00974275"/>
    <w:rsid w:val="009804FC"/>
    <w:rsid w:val="00982969"/>
    <w:rsid w:val="0098474B"/>
    <w:rsid w:val="00986EC5"/>
    <w:rsid w:val="00987B9C"/>
    <w:rsid w:val="0099202F"/>
    <w:rsid w:val="009920A8"/>
    <w:rsid w:val="00992DCC"/>
    <w:rsid w:val="00994B1F"/>
    <w:rsid w:val="00994BD1"/>
    <w:rsid w:val="00995CBA"/>
    <w:rsid w:val="0099678C"/>
    <w:rsid w:val="009969ED"/>
    <w:rsid w:val="0099724F"/>
    <w:rsid w:val="009979D1"/>
    <w:rsid w:val="009A0AE3"/>
    <w:rsid w:val="009A121D"/>
    <w:rsid w:val="009A1DB4"/>
    <w:rsid w:val="009A27FF"/>
    <w:rsid w:val="009A61E0"/>
    <w:rsid w:val="009B030C"/>
    <w:rsid w:val="009B0C96"/>
    <w:rsid w:val="009B100D"/>
    <w:rsid w:val="009B757F"/>
    <w:rsid w:val="009C04D7"/>
    <w:rsid w:val="009C06B3"/>
    <w:rsid w:val="009C1CF8"/>
    <w:rsid w:val="009C222B"/>
    <w:rsid w:val="009C5E0F"/>
    <w:rsid w:val="009C5E66"/>
    <w:rsid w:val="009C64D7"/>
    <w:rsid w:val="009C66DB"/>
    <w:rsid w:val="009C67A8"/>
    <w:rsid w:val="009C6E4C"/>
    <w:rsid w:val="009C7795"/>
    <w:rsid w:val="009D1BAD"/>
    <w:rsid w:val="009D1D6A"/>
    <w:rsid w:val="009D201B"/>
    <w:rsid w:val="009D210E"/>
    <w:rsid w:val="009D5D9C"/>
    <w:rsid w:val="009D6255"/>
    <w:rsid w:val="009E2171"/>
    <w:rsid w:val="009E3F74"/>
    <w:rsid w:val="009E46B8"/>
    <w:rsid w:val="009E5F0F"/>
    <w:rsid w:val="009E6866"/>
    <w:rsid w:val="009F3314"/>
    <w:rsid w:val="009F3E6A"/>
    <w:rsid w:val="009F50B1"/>
    <w:rsid w:val="00A02378"/>
    <w:rsid w:val="00A03638"/>
    <w:rsid w:val="00A057A5"/>
    <w:rsid w:val="00A06F53"/>
    <w:rsid w:val="00A14C78"/>
    <w:rsid w:val="00A211F7"/>
    <w:rsid w:val="00A24FE6"/>
    <w:rsid w:val="00A251D9"/>
    <w:rsid w:val="00A25F7E"/>
    <w:rsid w:val="00A2720F"/>
    <w:rsid w:val="00A275C7"/>
    <w:rsid w:val="00A27842"/>
    <w:rsid w:val="00A322F6"/>
    <w:rsid w:val="00A34DA7"/>
    <w:rsid w:val="00A37755"/>
    <w:rsid w:val="00A43EDD"/>
    <w:rsid w:val="00A44BF3"/>
    <w:rsid w:val="00A50948"/>
    <w:rsid w:val="00A5451D"/>
    <w:rsid w:val="00A5539F"/>
    <w:rsid w:val="00A55C83"/>
    <w:rsid w:val="00A57815"/>
    <w:rsid w:val="00A62266"/>
    <w:rsid w:val="00A62F82"/>
    <w:rsid w:val="00A62FAD"/>
    <w:rsid w:val="00A70CDC"/>
    <w:rsid w:val="00A7133D"/>
    <w:rsid w:val="00A71D76"/>
    <w:rsid w:val="00A71E43"/>
    <w:rsid w:val="00A722EF"/>
    <w:rsid w:val="00A7536A"/>
    <w:rsid w:val="00A7788C"/>
    <w:rsid w:val="00A77AF5"/>
    <w:rsid w:val="00A82B37"/>
    <w:rsid w:val="00A86DA0"/>
    <w:rsid w:val="00A91247"/>
    <w:rsid w:val="00A93351"/>
    <w:rsid w:val="00A95802"/>
    <w:rsid w:val="00A960B8"/>
    <w:rsid w:val="00AA3869"/>
    <w:rsid w:val="00AA5600"/>
    <w:rsid w:val="00AA5DDC"/>
    <w:rsid w:val="00AA7009"/>
    <w:rsid w:val="00AB3CA6"/>
    <w:rsid w:val="00AB43A8"/>
    <w:rsid w:val="00AB605E"/>
    <w:rsid w:val="00AC0DF9"/>
    <w:rsid w:val="00AC1845"/>
    <w:rsid w:val="00AC2595"/>
    <w:rsid w:val="00AC2D5B"/>
    <w:rsid w:val="00AC3C0A"/>
    <w:rsid w:val="00AC4557"/>
    <w:rsid w:val="00AC6321"/>
    <w:rsid w:val="00AC76C1"/>
    <w:rsid w:val="00AD36B2"/>
    <w:rsid w:val="00AD4D36"/>
    <w:rsid w:val="00AD5C8F"/>
    <w:rsid w:val="00AD7355"/>
    <w:rsid w:val="00AE2A17"/>
    <w:rsid w:val="00AE30D1"/>
    <w:rsid w:val="00AE37A6"/>
    <w:rsid w:val="00AE51E6"/>
    <w:rsid w:val="00AE6EB7"/>
    <w:rsid w:val="00AE7A27"/>
    <w:rsid w:val="00AF00E5"/>
    <w:rsid w:val="00AF0E1F"/>
    <w:rsid w:val="00AF236E"/>
    <w:rsid w:val="00AF428D"/>
    <w:rsid w:val="00AF47AE"/>
    <w:rsid w:val="00AF4E5F"/>
    <w:rsid w:val="00AF5186"/>
    <w:rsid w:val="00AF79EE"/>
    <w:rsid w:val="00AF7CA8"/>
    <w:rsid w:val="00B01588"/>
    <w:rsid w:val="00B01936"/>
    <w:rsid w:val="00B048CC"/>
    <w:rsid w:val="00B05554"/>
    <w:rsid w:val="00B11A9B"/>
    <w:rsid w:val="00B24B2A"/>
    <w:rsid w:val="00B2511F"/>
    <w:rsid w:val="00B30AF4"/>
    <w:rsid w:val="00B324C1"/>
    <w:rsid w:val="00B32881"/>
    <w:rsid w:val="00B32ABB"/>
    <w:rsid w:val="00B40109"/>
    <w:rsid w:val="00B40BD2"/>
    <w:rsid w:val="00B41FD3"/>
    <w:rsid w:val="00B426D3"/>
    <w:rsid w:val="00B431DE"/>
    <w:rsid w:val="00B452C0"/>
    <w:rsid w:val="00B453FD"/>
    <w:rsid w:val="00B45F0D"/>
    <w:rsid w:val="00B5176B"/>
    <w:rsid w:val="00B521E1"/>
    <w:rsid w:val="00B52999"/>
    <w:rsid w:val="00B540C7"/>
    <w:rsid w:val="00B576CF"/>
    <w:rsid w:val="00B622CF"/>
    <w:rsid w:val="00B632F8"/>
    <w:rsid w:val="00B64B6C"/>
    <w:rsid w:val="00B65552"/>
    <w:rsid w:val="00B66432"/>
    <w:rsid w:val="00B67D13"/>
    <w:rsid w:val="00B70D03"/>
    <w:rsid w:val="00B70E0C"/>
    <w:rsid w:val="00B74AAD"/>
    <w:rsid w:val="00B7594A"/>
    <w:rsid w:val="00B803E7"/>
    <w:rsid w:val="00B80CB1"/>
    <w:rsid w:val="00B82E14"/>
    <w:rsid w:val="00B83397"/>
    <w:rsid w:val="00B86D6B"/>
    <w:rsid w:val="00B9545F"/>
    <w:rsid w:val="00B97484"/>
    <w:rsid w:val="00BA2B5A"/>
    <w:rsid w:val="00BA4AF9"/>
    <w:rsid w:val="00BA4DDE"/>
    <w:rsid w:val="00BB0D12"/>
    <w:rsid w:val="00BB0EB7"/>
    <w:rsid w:val="00BB13A0"/>
    <w:rsid w:val="00BB1DA6"/>
    <w:rsid w:val="00BB206A"/>
    <w:rsid w:val="00BB2323"/>
    <w:rsid w:val="00BB3E65"/>
    <w:rsid w:val="00BB47D3"/>
    <w:rsid w:val="00BB4CF6"/>
    <w:rsid w:val="00BC5E1D"/>
    <w:rsid w:val="00BC655F"/>
    <w:rsid w:val="00BC6819"/>
    <w:rsid w:val="00BD09F9"/>
    <w:rsid w:val="00BD1772"/>
    <w:rsid w:val="00BD6C11"/>
    <w:rsid w:val="00BE1685"/>
    <w:rsid w:val="00BE1953"/>
    <w:rsid w:val="00BE1E62"/>
    <w:rsid w:val="00BE4529"/>
    <w:rsid w:val="00BE5D92"/>
    <w:rsid w:val="00BE75B2"/>
    <w:rsid w:val="00BE7FDE"/>
    <w:rsid w:val="00BF35BB"/>
    <w:rsid w:val="00BF52B2"/>
    <w:rsid w:val="00BF7052"/>
    <w:rsid w:val="00C025E9"/>
    <w:rsid w:val="00C05139"/>
    <w:rsid w:val="00C056BB"/>
    <w:rsid w:val="00C05FAB"/>
    <w:rsid w:val="00C06648"/>
    <w:rsid w:val="00C06D67"/>
    <w:rsid w:val="00C101B1"/>
    <w:rsid w:val="00C1146A"/>
    <w:rsid w:val="00C11B38"/>
    <w:rsid w:val="00C12002"/>
    <w:rsid w:val="00C12376"/>
    <w:rsid w:val="00C12431"/>
    <w:rsid w:val="00C2008E"/>
    <w:rsid w:val="00C20DEA"/>
    <w:rsid w:val="00C21138"/>
    <w:rsid w:val="00C25656"/>
    <w:rsid w:val="00C30C28"/>
    <w:rsid w:val="00C31648"/>
    <w:rsid w:val="00C344C1"/>
    <w:rsid w:val="00C3674D"/>
    <w:rsid w:val="00C43038"/>
    <w:rsid w:val="00C43EDE"/>
    <w:rsid w:val="00C4426E"/>
    <w:rsid w:val="00C445A5"/>
    <w:rsid w:val="00C46FEC"/>
    <w:rsid w:val="00C471D9"/>
    <w:rsid w:val="00C4785B"/>
    <w:rsid w:val="00C51D2F"/>
    <w:rsid w:val="00C52FA0"/>
    <w:rsid w:val="00C5377E"/>
    <w:rsid w:val="00C60AC3"/>
    <w:rsid w:val="00C6509F"/>
    <w:rsid w:val="00C656F3"/>
    <w:rsid w:val="00C666D3"/>
    <w:rsid w:val="00C67891"/>
    <w:rsid w:val="00C715B4"/>
    <w:rsid w:val="00C73727"/>
    <w:rsid w:val="00C74700"/>
    <w:rsid w:val="00C75191"/>
    <w:rsid w:val="00C75E51"/>
    <w:rsid w:val="00C827CE"/>
    <w:rsid w:val="00C82944"/>
    <w:rsid w:val="00C83BBC"/>
    <w:rsid w:val="00C864B9"/>
    <w:rsid w:val="00C87285"/>
    <w:rsid w:val="00C9276C"/>
    <w:rsid w:val="00C938C7"/>
    <w:rsid w:val="00C93E25"/>
    <w:rsid w:val="00C93FC7"/>
    <w:rsid w:val="00C95E32"/>
    <w:rsid w:val="00C9736C"/>
    <w:rsid w:val="00C97383"/>
    <w:rsid w:val="00CA1712"/>
    <w:rsid w:val="00CA1AA0"/>
    <w:rsid w:val="00CA348A"/>
    <w:rsid w:val="00CA3EEB"/>
    <w:rsid w:val="00CA5EF8"/>
    <w:rsid w:val="00CB003A"/>
    <w:rsid w:val="00CB1706"/>
    <w:rsid w:val="00CB2CE6"/>
    <w:rsid w:val="00CC06EF"/>
    <w:rsid w:val="00CC0804"/>
    <w:rsid w:val="00CC3058"/>
    <w:rsid w:val="00CC5917"/>
    <w:rsid w:val="00CC61B2"/>
    <w:rsid w:val="00CC6BB8"/>
    <w:rsid w:val="00CD0374"/>
    <w:rsid w:val="00CD19DE"/>
    <w:rsid w:val="00CD4B83"/>
    <w:rsid w:val="00CD7295"/>
    <w:rsid w:val="00CD775B"/>
    <w:rsid w:val="00CE0851"/>
    <w:rsid w:val="00CE19CF"/>
    <w:rsid w:val="00CE2A0C"/>
    <w:rsid w:val="00CE2C97"/>
    <w:rsid w:val="00CE5152"/>
    <w:rsid w:val="00CE52F0"/>
    <w:rsid w:val="00CE757E"/>
    <w:rsid w:val="00CF08BB"/>
    <w:rsid w:val="00CF177C"/>
    <w:rsid w:val="00CF1E53"/>
    <w:rsid w:val="00CF2ABD"/>
    <w:rsid w:val="00CF3975"/>
    <w:rsid w:val="00CF4930"/>
    <w:rsid w:val="00CF7DDB"/>
    <w:rsid w:val="00D00E26"/>
    <w:rsid w:val="00D014AB"/>
    <w:rsid w:val="00D015B0"/>
    <w:rsid w:val="00D07B9E"/>
    <w:rsid w:val="00D1389A"/>
    <w:rsid w:val="00D13DAC"/>
    <w:rsid w:val="00D13DD4"/>
    <w:rsid w:val="00D15DFB"/>
    <w:rsid w:val="00D16A3D"/>
    <w:rsid w:val="00D25B87"/>
    <w:rsid w:val="00D27F01"/>
    <w:rsid w:val="00D30E68"/>
    <w:rsid w:val="00D31037"/>
    <w:rsid w:val="00D32AB5"/>
    <w:rsid w:val="00D36D26"/>
    <w:rsid w:val="00D44D12"/>
    <w:rsid w:val="00D468E7"/>
    <w:rsid w:val="00D54A24"/>
    <w:rsid w:val="00D55EF5"/>
    <w:rsid w:val="00D57397"/>
    <w:rsid w:val="00D61996"/>
    <w:rsid w:val="00D61C79"/>
    <w:rsid w:val="00D622EB"/>
    <w:rsid w:val="00D62C10"/>
    <w:rsid w:val="00D631DE"/>
    <w:rsid w:val="00D63795"/>
    <w:rsid w:val="00D654CD"/>
    <w:rsid w:val="00D65F47"/>
    <w:rsid w:val="00D6722C"/>
    <w:rsid w:val="00D678C7"/>
    <w:rsid w:val="00D70ACB"/>
    <w:rsid w:val="00D71958"/>
    <w:rsid w:val="00D74405"/>
    <w:rsid w:val="00D74C59"/>
    <w:rsid w:val="00D77AD9"/>
    <w:rsid w:val="00D8261A"/>
    <w:rsid w:val="00D86918"/>
    <w:rsid w:val="00D9415C"/>
    <w:rsid w:val="00D942A5"/>
    <w:rsid w:val="00D95495"/>
    <w:rsid w:val="00D9553C"/>
    <w:rsid w:val="00D9593B"/>
    <w:rsid w:val="00D962EA"/>
    <w:rsid w:val="00D97669"/>
    <w:rsid w:val="00DA2CC3"/>
    <w:rsid w:val="00DA469E"/>
    <w:rsid w:val="00DA716B"/>
    <w:rsid w:val="00DA741D"/>
    <w:rsid w:val="00DB1970"/>
    <w:rsid w:val="00DB2E63"/>
    <w:rsid w:val="00DB3618"/>
    <w:rsid w:val="00DB394C"/>
    <w:rsid w:val="00DB45F8"/>
    <w:rsid w:val="00DB4B43"/>
    <w:rsid w:val="00DB54C4"/>
    <w:rsid w:val="00DB7675"/>
    <w:rsid w:val="00DC0E50"/>
    <w:rsid w:val="00DC28F5"/>
    <w:rsid w:val="00DC3565"/>
    <w:rsid w:val="00DC5126"/>
    <w:rsid w:val="00DD03E4"/>
    <w:rsid w:val="00DD0414"/>
    <w:rsid w:val="00DD0C8A"/>
    <w:rsid w:val="00DD108E"/>
    <w:rsid w:val="00DD1B18"/>
    <w:rsid w:val="00DD2377"/>
    <w:rsid w:val="00DD3144"/>
    <w:rsid w:val="00DD3292"/>
    <w:rsid w:val="00DD3A15"/>
    <w:rsid w:val="00DD532A"/>
    <w:rsid w:val="00DE29B0"/>
    <w:rsid w:val="00DE49EC"/>
    <w:rsid w:val="00DE5AC1"/>
    <w:rsid w:val="00DE5BDA"/>
    <w:rsid w:val="00DE6D57"/>
    <w:rsid w:val="00DE6D83"/>
    <w:rsid w:val="00DF0C04"/>
    <w:rsid w:val="00DF11AD"/>
    <w:rsid w:val="00DF18E9"/>
    <w:rsid w:val="00DF516A"/>
    <w:rsid w:val="00DF5A4D"/>
    <w:rsid w:val="00E00AA5"/>
    <w:rsid w:val="00E02496"/>
    <w:rsid w:val="00E02AFC"/>
    <w:rsid w:val="00E05958"/>
    <w:rsid w:val="00E06041"/>
    <w:rsid w:val="00E0664B"/>
    <w:rsid w:val="00E12CF1"/>
    <w:rsid w:val="00E12F6C"/>
    <w:rsid w:val="00E25DCD"/>
    <w:rsid w:val="00E25EED"/>
    <w:rsid w:val="00E269E1"/>
    <w:rsid w:val="00E30D41"/>
    <w:rsid w:val="00E326FF"/>
    <w:rsid w:val="00E32ED1"/>
    <w:rsid w:val="00E35156"/>
    <w:rsid w:val="00E351DC"/>
    <w:rsid w:val="00E414A0"/>
    <w:rsid w:val="00E425AA"/>
    <w:rsid w:val="00E42802"/>
    <w:rsid w:val="00E42F4F"/>
    <w:rsid w:val="00E4543F"/>
    <w:rsid w:val="00E45F13"/>
    <w:rsid w:val="00E469CB"/>
    <w:rsid w:val="00E472E2"/>
    <w:rsid w:val="00E50336"/>
    <w:rsid w:val="00E510BC"/>
    <w:rsid w:val="00E51A6A"/>
    <w:rsid w:val="00E52BA4"/>
    <w:rsid w:val="00E60A82"/>
    <w:rsid w:val="00E61256"/>
    <w:rsid w:val="00E61EB6"/>
    <w:rsid w:val="00E62C01"/>
    <w:rsid w:val="00E62EFE"/>
    <w:rsid w:val="00E647A4"/>
    <w:rsid w:val="00E70F0D"/>
    <w:rsid w:val="00E73CB2"/>
    <w:rsid w:val="00E75F3D"/>
    <w:rsid w:val="00E77672"/>
    <w:rsid w:val="00E8145E"/>
    <w:rsid w:val="00E81A79"/>
    <w:rsid w:val="00E839BA"/>
    <w:rsid w:val="00E8428A"/>
    <w:rsid w:val="00E860F7"/>
    <w:rsid w:val="00E87143"/>
    <w:rsid w:val="00E92C8B"/>
    <w:rsid w:val="00E9379A"/>
    <w:rsid w:val="00E93870"/>
    <w:rsid w:val="00E94267"/>
    <w:rsid w:val="00E947FB"/>
    <w:rsid w:val="00E97F7D"/>
    <w:rsid w:val="00EA20C3"/>
    <w:rsid w:val="00EA2469"/>
    <w:rsid w:val="00EA59B8"/>
    <w:rsid w:val="00EA5A01"/>
    <w:rsid w:val="00EA6A58"/>
    <w:rsid w:val="00EB2BAA"/>
    <w:rsid w:val="00EB5531"/>
    <w:rsid w:val="00EB622B"/>
    <w:rsid w:val="00EB6420"/>
    <w:rsid w:val="00EB723F"/>
    <w:rsid w:val="00EC0F54"/>
    <w:rsid w:val="00EC2890"/>
    <w:rsid w:val="00EC2DF9"/>
    <w:rsid w:val="00EC64FE"/>
    <w:rsid w:val="00EC6B44"/>
    <w:rsid w:val="00EC6CDF"/>
    <w:rsid w:val="00EC7820"/>
    <w:rsid w:val="00EC7C85"/>
    <w:rsid w:val="00EC7E47"/>
    <w:rsid w:val="00ED5356"/>
    <w:rsid w:val="00ED5C4A"/>
    <w:rsid w:val="00ED7D8F"/>
    <w:rsid w:val="00EE317C"/>
    <w:rsid w:val="00EE5AD3"/>
    <w:rsid w:val="00EE6E36"/>
    <w:rsid w:val="00EF0686"/>
    <w:rsid w:val="00EF4D75"/>
    <w:rsid w:val="00EF5815"/>
    <w:rsid w:val="00F00828"/>
    <w:rsid w:val="00F00F8A"/>
    <w:rsid w:val="00F016BC"/>
    <w:rsid w:val="00F01EE7"/>
    <w:rsid w:val="00F03D69"/>
    <w:rsid w:val="00F0660B"/>
    <w:rsid w:val="00F10070"/>
    <w:rsid w:val="00F10129"/>
    <w:rsid w:val="00F11064"/>
    <w:rsid w:val="00F123AE"/>
    <w:rsid w:val="00F13B5C"/>
    <w:rsid w:val="00F13EB2"/>
    <w:rsid w:val="00F16C91"/>
    <w:rsid w:val="00F16DD9"/>
    <w:rsid w:val="00F225EE"/>
    <w:rsid w:val="00F23862"/>
    <w:rsid w:val="00F257D6"/>
    <w:rsid w:val="00F25C4D"/>
    <w:rsid w:val="00F26721"/>
    <w:rsid w:val="00F26DCD"/>
    <w:rsid w:val="00F30490"/>
    <w:rsid w:val="00F32B93"/>
    <w:rsid w:val="00F3621C"/>
    <w:rsid w:val="00F369ED"/>
    <w:rsid w:val="00F36B34"/>
    <w:rsid w:val="00F376C7"/>
    <w:rsid w:val="00F40764"/>
    <w:rsid w:val="00F40E4F"/>
    <w:rsid w:val="00F42EAE"/>
    <w:rsid w:val="00F435CA"/>
    <w:rsid w:val="00F45CDD"/>
    <w:rsid w:val="00F475DC"/>
    <w:rsid w:val="00F50B23"/>
    <w:rsid w:val="00F51EED"/>
    <w:rsid w:val="00F53901"/>
    <w:rsid w:val="00F53D6D"/>
    <w:rsid w:val="00F5551A"/>
    <w:rsid w:val="00F56AAB"/>
    <w:rsid w:val="00F600C7"/>
    <w:rsid w:val="00F62804"/>
    <w:rsid w:val="00F64F61"/>
    <w:rsid w:val="00F71193"/>
    <w:rsid w:val="00F73115"/>
    <w:rsid w:val="00F73331"/>
    <w:rsid w:val="00F74C65"/>
    <w:rsid w:val="00F762E3"/>
    <w:rsid w:val="00F77E5A"/>
    <w:rsid w:val="00F87174"/>
    <w:rsid w:val="00F90AD2"/>
    <w:rsid w:val="00F90BF8"/>
    <w:rsid w:val="00F90EAD"/>
    <w:rsid w:val="00F91D37"/>
    <w:rsid w:val="00F91DEC"/>
    <w:rsid w:val="00F93538"/>
    <w:rsid w:val="00F93993"/>
    <w:rsid w:val="00F9610D"/>
    <w:rsid w:val="00F966F4"/>
    <w:rsid w:val="00FB2F82"/>
    <w:rsid w:val="00FB4704"/>
    <w:rsid w:val="00FB556B"/>
    <w:rsid w:val="00FB5D26"/>
    <w:rsid w:val="00FB657F"/>
    <w:rsid w:val="00FB7433"/>
    <w:rsid w:val="00FC2D3D"/>
    <w:rsid w:val="00FC3FE8"/>
    <w:rsid w:val="00FC44A1"/>
    <w:rsid w:val="00FC5263"/>
    <w:rsid w:val="00FC5838"/>
    <w:rsid w:val="00FD4962"/>
    <w:rsid w:val="00FD4BB0"/>
    <w:rsid w:val="00FE0C7A"/>
    <w:rsid w:val="00FE24FE"/>
    <w:rsid w:val="00FE3684"/>
    <w:rsid w:val="00FE3C9F"/>
    <w:rsid w:val="00FE5373"/>
    <w:rsid w:val="00FE5E7B"/>
    <w:rsid w:val="00FE6DBE"/>
    <w:rsid w:val="00FE7D09"/>
    <w:rsid w:val="00FF0E0D"/>
    <w:rsid w:val="00FF1852"/>
    <w:rsid w:val="00FF2ED7"/>
    <w:rsid w:val="00FF336D"/>
    <w:rsid w:val="044F9FCB"/>
    <w:rsid w:val="04DF5ACD"/>
    <w:rsid w:val="052381D5"/>
    <w:rsid w:val="0926B9B1"/>
    <w:rsid w:val="0BC0B9E2"/>
    <w:rsid w:val="0DF770C0"/>
    <w:rsid w:val="0EADE81E"/>
    <w:rsid w:val="0FBD79B4"/>
    <w:rsid w:val="10B76BB1"/>
    <w:rsid w:val="11F8FC98"/>
    <w:rsid w:val="14D21DF8"/>
    <w:rsid w:val="164A5EC4"/>
    <w:rsid w:val="1773F511"/>
    <w:rsid w:val="188E42D7"/>
    <w:rsid w:val="1BB37414"/>
    <w:rsid w:val="1BE77D82"/>
    <w:rsid w:val="1D7623D2"/>
    <w:rsid w:val="1FE8D4EF"/>
    <w:rsid w:val="20F1D0C0"/>
    <w:rsid w:val="22231C70"/>
    <w:rsid w:val="2608C09A"/>
    <w:rsid w:val="2741C841"/>
    <w:rsid w:val="2994BF22"/>
    <w:rsid w:val="2BF42560"/>
    <w:rsid w:val="30EE1B54"/>
    <w:rsid w:val="35D70D4A"/>
    <w:rsid w:val="39BDE458"/>
    <w:rsid w:val="3DA9FC64"/>
    <w:rsid w:val="3E03C987"/>
    <w:rsid w:val="4567915B"/>
    <w:rsid w:val="4E5245F8"/>
    <w:rsid w:val="4F5A4D4E"/>
    <w:rsid w:val="5059F12B"/>
    <w:rsid w:val="5426E672"/>
    <w:rsid w:val="55D923DF"/>
    <w:rsid w:val="592208FB"/>
    <w:rsid w:val="5F5BACB2"/>
    <w:rsid w:val="629E344A"/>
    <w:rsid w:val="657AAE96"/>
    <w:rsid w:val="6B4F7759"/>
    <w:rsid w:val="6F880A57"/>
    <w:rsid w:val="79329834"/>
    <w:rsid w:val="7A71E007"/>
    <w:rsid w:val="7C3999F1"/>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71FD4"/>
  <w15:docId w15:val="{83995A92-DC39-4E69-9548-5EC1BA6AF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8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98B"/>
  </w:style>
  <w:style w:type="paragraph" w:styleId="Heading1">
    <w:name w:val="heading 1"/>
    <w:basedOn w:val="Normal"/>
    <w:next w:val="Normal"/>
    <w:link w:val="Heading1Char"/>
    <w:uiPriority w:val="9"/>
    <w:qFormat/>
    <w:rsid w:val="00FE6DBE"/>
    <w:pPr>
      <w:keepNext/>
      <w:keepLines/>
      <w:spacing w:before="380" w:after="140" w:line="228"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qFormat/>
    <w:rsid w:val="00FE6DBE"/>
    <w:pPr>
      <w:keepNext/>
      <w:keepLines/>
      <w:spacing w:before="240"/>
      <w:contextualSpacing/>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qFormat/>
    <w:rsid w:val="00BD09F9"/>
    <w:pPr>
      <w:keepNext/>
      <w:keepLines/>
      <w:spacing w:before="24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rsid w:val="002B551B"/>
    <w:pPr>
      <w:keepNext/>
      <w:keepLines/>
      <w:spacing w:before="12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rsid w:val="00B426D3"/>
    <w:pPr>
      <w:keepNext/>
      <w:keepLines/>
      <w:spacing w:before="12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rsid w:val="00E510BC"/>
    <w:pPr>
      <w:keepNext/>
      <w:keepLines/>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rsid w:val="00E510BC"/>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F516A"/>
    <w:rPr>
      <w:color w:val="0028A5"/>
      <w:u w:val="single"/>
    </w:rPr>
  </w:style>
  <w:style w:type="paragraph" w:styleId="Header">
    <w:name w:val="header"/>
    <w:basedOn w:val="Normal"/>
    <w:link w:val="HeaderChar"/>
    <w:uiPriority w:val="84"/>
    <w:semiHidden/>
    <w:rsid w:val="00F91D37"/>
    <w:pPr>
      <w:tabs>
        <w:tab w:val="center" w:pos="4536"/>
        <w:tab w:val="right" w:pos="9072"/>
      </w:tabs>
      <w:spacing w:line="240" w:lineRule="auto"/>
    </w:pPr>
  </w:style>
  <w:style w:type="character" w:customStyle="1" w:styleId="HeaderChar">
    <w:name w:val="Header Char"/>
    <w:basedOn w:val="DefaultParagraphFont"/>
    <w:link w:val="Header"/>
    <w:uiPriority w:val="84"/>
    <w:semiHidden/>
    <w:rsid w:val="00DC0E50"/>
  </w:style>
  <w:style w:type="paragraph" w:styleId="Footer">
    <w:name w:val="footer"/>
    <w:basedOn w:val="Normal"/>
    <w:link w:val="FooterChar"/>
    <w:uiPriority w:val="86"/>
    <w:semiHidden/>
    <w:rsid w:val="009A121D"/>
    <w:pPr>
      <w:spacing w:line="240" w:lineRule="auto"/>
    </w:pPr>
    <w:rPr>
      <w:spacing w:val="-2"/>
      <w:sz w:val="16"/>
      <w:szCs w:val="16"/>
    </w:rPr>
  </w:style>
  <w:style w:type="character" w:customStyle="1" w:styleId="FooterChar">
    <w:name w:val="Footer Char"/>
    <w:basedOn w:val="DefaultParagraphFont"/>
    <w:link w:val="Footer"/>
    <w:uiPriority w:val="86"/>
    <w:semiHidden/>
    <w:rsid w:val="00202A36"/>
    <w:rPr>
      <w:spacing w:val="-2"/>
      <w:sz w:val="16"/>
      <w:szCs w:val="16"/>
    </w:rPr>
  </w:style>
  <w:style w:type="paragraph" w:customStyle="1" w:styleId="EinfAbs">
    <w:name w:val="[Einf. Abs.]"/>
    <w:basedOn w:val="Normal"/>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Paragraph">
    <w:name w:val="List Paragraph"/>
    <w:basedOn w:val="Normal"/>
    <w:uiPriority w:val="34"/>
    <w:qFormat/>
    <w:rsid w:val="009C67A8"/>
    <w:pPr>
      <w:ind w:left="720"/>
      <w:contextualSpacing/>
    </w:pPr>
  </w:style>
  <w:style w:type="paragraph" w:styleId="ListBullet">
    <w:name w:val="List Bullet"/>
    <w:basedOn w:val="ListParagraph"/>
    <w:uiPriority w:val="79"/>
    <w:semiHidden/>
    <w:rsid w:val="009C67A8"/>
    <w:pPr>
      <w:numPr>
        <w:numId w:val="1"/>
      </w:numPr>
      <w:tabs>
        <w:tab w:val="num" w:pos="360"/>
      </w:tabs>
      <w:ind w:left="720" w:firstLine="0"/>
    </w:pPr>
  </w:style>
  <w:style w:type="paragraph" w:styleId="ListBullet2">
    <w:name w:val="List Bullet 2"/>
    <w:basedOn w:val="ListParagraph"/>
    <w:uiPriority w:val="79"/>
    <w:semiHidden/>
    <w:rsid w:val="009C67A8"/>
    <w:pPr>
      <w:numPr>
        <w:ilvl w:val="1"/>
        <w:numId w:val="1"/>
      </w:numPr>
    </w:pPr>
  </w:style>
  <w:style w:type="paragraph" w:styleId="ListBullet3">
    <w:name w:val="List Bullet 3"/>
    <w:basedOn w:val="ListParagraph"/>
    <w:uiPriority w:val="79"/>
    <w:semiHidden/>
    <w:rsid w:val="009C67A8"/>
    <w:pPr>
      <w:numPr>
        <w:ilvl w:val="2"/>
        <w:numId w:val="1"/>
      </w:numPr>
    </w:pPr>
  </w:style>
  <w:style w:type="table" w:styleId="TableGrid">
    <w:name w:val="Table Grid"/>
    <w:basedOn w:val="TableNormal"/>
    <w:uiPriority w:val="59"/>
    <w:rsid w:val="005604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E6DB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FE6DBE"/>
    <w:rPr>
      <w:rFonts w:asciiTheme="majorHAnsi" w:eastAsiaTheme="majorEastAsia" w:hAnsiTheme="majorHAnsi" w:cstheme="majorBidi"/>
      <w:b/>
      <w:bCs/>
    </w:rPr>
  </w:style>
  <w:style w:type="paragraph" w:styleId="Title">
    <w:name w:val="Title"/>
    <w:basedOn w:val="Normal"/>
    <w:next w:val="Normal"/>
    <w:link w:val="TitleChar"/>
    <w:uiPriority w:val="11"/>
    <w:qFormat/>
    <w:rsid w:val="00614927"/>
    <w:pPr>
      <w:spacing w:before="1130" w:line="218" w:lineRule="auto"/>
    </w:pPr>
    <w:rPr>
      <w:b/>
      <w:bCs/>
      <w:spacing w:val="-2"/>
      <w:sz w:val="40"/>
      <w:szCs w:val="60"/>
    </w:rPr>
  </w:style>
  <w:style w:type="character" w:customStyle="1" w:styleId="TitleChar">
    <w:name w:val="Title Char"/>
    <w:basedOn w:val="DefaultParagraphFont"/>
    <w:link w:val="Title"/>
    <w:uiPriority w:val="11"/>
    <w:rsid w:val="00614927"/>
    <w:rPr>
      <w:b/>
      <w:bCs/>
      <w:spacing w:val="-2"/>
      <w:sz w:val="40"/>
      <w:szCs w:val="60"/>
    </w:rPr>
  </w:style>
  <w:style w:type="paragraph" w:customStyle="1" w:styleId="Brieftitel">
    <w:name w:val="Brieftitel"/>
    <w:basedOn w:val="Normal"/>
    <w:link w:val="BrieftitelZchn"/>
    <w:uiPriority w:val="14"/>
    <w:semiHidden/>
    <w:rsid w:val="00850E31"/>
    <w:pPr>
      <w:spacing w:after="280"/>
      <w:contextualSpacing/>
    </w:pPr>
    <w:rPr>
      <w:rFonts w:asciiTheme="majorHAnsi" w:hAnsiTheme="majorHAnsi"/>
      <w:b/>
    </w:rPr>
  </w:style>
  <w:style w:type="character" w:customStyle="1" w:styleId="BrieftitelZchn">
    <w:name w:val="Brieftitel Zchn"/>
    <w:basedOn w:val="DefaultParagraphFont"/>
    <w:link w:val="Brieftitel"/>
    <w:uiPriority w:val="14"/>
    <w:semiHidden/>
    <w:rsid w:val="00DA2CC3"/>
    <w:rPr>
      <w:rFonts w:asciiTheme="majorHAnsi" w:hAnsiTheme="majorHAnsi"/>
      <w:b/>
    </w:rPr>
  </w:style>
  <w:style w:type="paragraph" w:customStyle="1" w:styleId="Kontaktangaben">
    <w:name w:val="Kontaktangaben"/>
    <w:basedOn w:val="Normal"/>
    <w:semiHidden/>
    <w:rsid w:val="00E73CB2"/>
    <w:pPr>
      <w:tabs>
        <w:tab w:val="left" w:pos="709"/>
      </w:tabs>
      <w:spacing w:line="220" w:lineRule="atLeast"/>
    </w:pPr>
    <w:rPr>
      <w:spacing w:val="2"/>
      <w:sz w:val="16"/>
      <w:szCs w:val="16"/>
    </w:rPr>
  </w:style>
  <w:style w:type="table" w:customStyle="1" w:styleId="KlassischeTabelle">
    <w:name w:val="Klassische Tabelle"/>
    <w:basedOn w:val="TableNormal"/>
    <w:next w:val="TableGrid"/>
    <w:uiPriority w:val="59"/>
    <w:rsid w:val="00560475"/>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D13DAC"/>
    <w:rPr>
      <w:rFonts w:asciiTheme="majorHAnsi" w:eastAsiaTheme="majorEastAsia" w:hAnsiTheme="majorHAnsi" w:cstheme="majorBidi"/>
      <w:b/>
      <w:szCs w:val="24"/>
    </w:rPr>
  </w:style>
  <w:style w:type="character" w:customStyle="1" w:styleId="Heading4Char">
    <w:name w:val="Heading 4 Char"/>
    <w:basedOn w:val="DefaultParagraphFont"/>
    <w:link w:val="Heading4"/>
    <w:uiPriority w:val="9"/>
    <w:semiHidden/>
    <w:rsid w:val="005D294A"/>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sid w:val="005D294A"/>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D61996"/>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D6199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Paragraph"/>
    <w:uiPriority w:val="6"/>
    <w:qFormat/>
    <w:rsid w:val="009E5F0F"/>
    <w:pPr>
      <w:numPr>
        <w:numId w:val="7"/>
      </w:numPr>
    </w:pPr>
  </w:style>
  <w:style w:type="paragraph" w:customStyle="1" w:styleId="Traktandum-Text">
    <w:name w:val="Traktandum-Text"/>
    <w:basedOn w:val="Aufzhlung1"/>
    <w:uiPriority w:val="18"/>
    <w:semiHidden/>
    <w:rsid w:val="00E269E1"/>
    <w:pPr>
      <w:numPr>
        <w:numId w:val="0"/>
      </w:numPr>
      <w:tabs>
        <w:tab w:val="left" w:pos="7938"/>
      </w:tabs>
      <w:ind w:left="426" w:right="848"/>
    </w:pPr>
  </w:style>
  <w:style w:type="paragraph" w:customStyle="1" w:styleId="Traktandum-Titel1">
    <w:name w:val="Traktandum-Titel 1"/>
    <w:basedOn w:val="Normal"/>
    <w:next w:val="Normal"/>
    <w:uiPriority w:val="18"/>
    <w:semiHidden/>
    <w:rsid w:val="004A7400"/>
    <w:pPr>
      <w:keepNext/>
      <w:numPr>
        <w:numId w:val="8"/>
      </w:numPr>
      <w:spacing w:before="280"/>
    </w:pPr>
    <w:rPr>
      <w:b/>
    </w:rPr>
  </w:style>
  <w:style w:type="paragraph" w:customStyle="1" w:styleId="Anleitung">
    <w:name w:val="Anleitung"/>
    <w:basedOn w:val="Normal"/>
    <w:uiPriority w:val="98"/>
    <w:semiHidden/>
    <w:rsid w:val="00625020"/>
    <w:pPr>
      <w:spacing w:line="288" w:lineRule="auto"/>
    </w:pPr>
    <w:rPr>
      <w:vanish/>
      <w:color w:val="A6A6A6" w:themeColor="background1" w:themeShade="A6"/>
      <w:sz w:val="14"/>
      <w:szCs w:val="18"/>
    </w:rPr>
  </w:style>
  <w:style w:type="character" w:styleId="FollowedHyperlink">
    <w:name w:val="FollowedHyperlink"/>
    <w:basedOn w:val="Hyperlink"/>
    <w:uiPriority w:val="96"/>
    <w:semiHidden/>
    <w:rsid w:val="007E0460"/>
    <w:rPr>
      <w:color w:val="auto"/>
      <w:u w:val="single"/>
    </w:rPr>
  </w:style>
  <w:style w:type="paragraph" w:styleId="Subtitle">
    <w:name w:val="Subtitle"/>
    <w:basedOn w:val="Normal"/>
    <w:next w:val="Normal"/>
    <w:link w:val="SubtitleChar"/>
    <w:uiPriority w:val="12"/>
    <w:rsid w:val="00614927"/>
    <w:pPr>
      <w:numPr>
        <w:ilvl w:val="1"/>
      </w:numPr>
      <w:spacing w:before="40" w:line="259" w:lineRule="auto"/>
    </w:pPr>
    <w:rPr>
      <w:rFonts w:eastAsiaTheme="minorEastAsia"/>
      <w:sz w:val="28"/>
    </w:rPr>
  </w:style>
  <w:style w:type="character" w:customStyle="1" w:styleId="SubtitleChar">
    <w:name w:val="Subtitle Char"/>
    <w:basedOn w:val="DefaultParagraphFont"/>
    <w:link w:val="Subtitle"/>
    <w:uiPriority w:val="12"/>
    <w:rsid w:val="00614927"/>
    <w:rPr>
      <w:rFonts w:eastAsiaTheme="minorEastAsia"/>
      <w:sz w:val="28"/>
    </w:rPr>
  </w:style>
  <w:style w:type="paragraph" w:styleId="Date">
    <w:name w:val="Date"/>
    <w:basedOn w:val="Normal"/>
    <w:next w:val="Normal"/>
    <w:link w:val="DateChar"/>
    <w:uiPriority w:val="15"/>
    <w:semiHidden/>
    <w:rsid w:val="00850E31"/>
    <w:pPr>
      <w:spacing w:before="760" w:after="280"/>
    </w:pPr>
    <w:rPr>
      <w:noProof/>
    </w:rPr>
  </w:style>
  <w:style w:type="character" w:customStyle="1" w:styleId="DateChar">
    <w:name w:val="Date Char"/>
    <w:basedOn w:val="DefaultParagraphFont"/>
    <w:link w:val="Date"/>
    <w:uiPriority w:val="15"/>
    <w:semiHidden/>
    <w:rsid w:val="00C93E25"/>
    <w:rPr>
      <w:noProof/>
    </w:rPr>
  </w:style>
  <w:style w:type="paragraph" w:styleId="FootnoteText">
    <w:name w:val="footnote text"/>
    <w:aliases w:val="Fussnotentext"/>
    <w:basedOn w:val="Normal"/>
    <w:link w:val="FootnoteTextChar"/>
    <w:uiPriority w:val="79"/>
    <w:semiHidden/>
    <w:rsid w:val="008708C1"/>
    <w:pPr>
      <w:tabs>
        <w:tab w:val="left" w:pos="113"/>
      </w:tabs>
      <w:ind w:left="113" w:hanging="113"/>
    </w:pPr>
    <w:rPr>
      <w:sz w:val="14"/>
    </w:rPr>
  </w:style>
  <w:style w:type="character" w:customStyle="1" w:styleId="FootnoteTextChar">
    <w:name w:val="Footnote Text Char"/>
    <w:aliases w:val="Fussnotentext Char"/>
    <w:basedOn w:val="DefaultParagraphFont"/>
    <w:link w:val="FootnoteText"/>
    <w:uiPriority w:val="79"/>
    <w:semiHidden/>
    <w:rsid w:val="0076599E"/>
    <w:rPr>
      <w:sz w:val="14"/>
    </w:rPr>
  </w:style>
  <w:style w:type="character" w:styleId="FootnoteReference">
    <w:name w:val="footnote reference"/>
    <w:basedOn w:val="DefaultParagraphFont"/>
    <w:uiPriority w:val="79"/>
    <w:semiHidden/>
    <w:rsid w:val="009F3314"/>
    <w:rPr>
      <w:color w:val="auto"/>
      <w:vertAlign w:val="superscript"/>
    </w:rPr>
  </w:style>
  <w:style w:type="table" w:customStyle="1" w:styleId="TabelleohneRahmen">
    <w:name w:val="Tabelle ohne Rahmen"/>
    <w:basedOn w:val="TableNormal"/>
    <w:uiPriority w:val="99"/>
    <w:rsid w:val="00C67891"/>
    <w:tblPr>
      <w:tblCellMar>
        <w:left w:w="0" w:type="dxa"/>
        <w:right w:w="28" w:type="dxa"/>
      </w:tblCellMar>
    </w:tblPr>
  </w:style>
  <w:style w:type="paragraph" w:styleId="EndnoteText">
    <w:name w:val="endnote text"/>
    <w:basedOn w:val="FootnoteText"/>
    <w:link w:val="EndnoteTextChar"/>
    <w:uiPriority w:val="79"/>
    <w:semiHidden/>
    <w:unhideWhenUsed/>
    <w:rsid w:val="00113CB8"/>
  </w:style>
  <w:style w:type="character" w:customStyle="1" w:styleId="EndnoteTextChar">
    <w:name w:val="Endnote Text Char"/>
    <w:basedOn w:val="DefaultParagraphFont"/>
    <w:link w:val="EndnoteText"/>
    <w:uiPriority w:val="79"/>
    <w:semiHidden/>
    <w:rsid w:val="005A7BE5"/>
    <w:rPr>
      <w:sz w:val="16"/>
      <w:szCs w:val="20"/>
    </w:rPr>
  </w:style>
  <w:style w:type="character" w:styleId="EndnoteReference">
    <w:name w:val="endnote reference"/>
    <w:basedOn w:val="DefaultParagraphFon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Caption">
    <w:name w:val="caption"/>
    <w:basedOn w:val="Normal"/>
    <w:next w:val="Normal"/>
    <w:uiPriority w:val="35"/>
    <w:semiHidden/>
    <w:rsid w:val="00007462"/>
    <w:pPr>
      <w:spacing w:before="120" w:after="240"/>
      <w:contextualSpacing/>
    </w:pPr>
    <w:rPr>
      <w:bCs/>
      <w:szCs w:val="28"/>
    </w:rPr>
  </w:style>
  <w:style w:type="paragraph" w:styleId="TOCHeading">
    <w:name w:val="TOC Heading"/>
    <w:basedOn w:val="Heading1"/>
    <w:next w:val="Normal"/>
    <w:uiPriority w:val="39"/>
    <w:semiHidden/>
    <w:rsid w:val="00484F10"/>
    <w:pPr>
      <w:outlineLvl w:val="9"/>
    </w:pPr>
    <w:rPr>
      <w:bCs w:val="0"/>
      <w:szCs w:val="32"/>
    </w:rPr>
  </w:style>
  <w:style w:type="paragraph" w:styleId="BalloonText">
    <w:name w:val="Balloon Text"/>
    <w:basedOn w:val="Normal"/>
    <w:link w:val="BalloonTextChar"/>
    <w:uiPriority w:val="79"/>
    <w:semiHidden/>
    <w:unhideWhenUsed/>
    <w:rsid w:val="0087001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79"/>
    <w:semiHidden/>
    <w:rsid w:val="005A7BE5"/>
    <w:rPr>
      <w:rFonts w:ascii="Segoe UI" w:hAnsi="Segoe UI" w:cs="Segoe UI"/>
      <w:sz w:val="18"/>
      <w:szCs w:val="18"/>
    </w:rPr>
  </w:style>
  <w:style w:type="paragraph" w:customStyle="1" w:styleId="Seitenzahlen">
    <w:name w:val="Seitenzahlen"/>
    <w:basedOn w:val="Footer"/>
    <w:uiPriority w:val="87"/>
    <w:semiHidden/>
    <w:rsid w:val="00E8428A"/>
    <w:pPr>
      <w:jc w:val="right"/>
    </w:pPr>
  </w:style>
  <w:style w:type="paragraph" w:customStyle="1" w:styleId="berschrift1nummeriert">
    <w:name w:val="Überschrift 1 nummeriert"/>
    <w:basedOn w:val="Heading1"/>
    <w:next w:val="Normal"/>
    <w:uiPriority w:val="10"/>
    <w:qFormat/>
    <w:rsid w:val="00DE6D83"/>
    <w:pPr>
      <w:numPr>
        <w:numId w:val="9"/>
      </w:numPr>
    </w:pPr>
  </w:style>
  <w:style w:type="paragraph" w:customStyle="1" w:styleId="berschrift2nummeriert">
    <w:name w:val="Überschrift 2 nummeriert"/>
    <w:basedOn w:val="Heading2"/>
    <w:next w:val="Normal"/>
    <w:uiPriority w:val="10"/>
    <w:qFormat/>
    <w:rsid w:val="00DE6D83"/>
    <w:pPr>
      <w:numPr>
        <w:ilvl w:val="1"/>
        <w:numId w:val="9"/>
      </w:numPr>
    </w:pPr>
  </w:style>
  <w:style w:type="paragraph" w:customStyle="1" w:styleId="berschrift3nummeriert">
    <w:name w:val="Überschrift 3 nummeriert"/>
    <w:basedOn w:val="Heading3"/>
    <w:next w:val="Normal"/>
    <w:uiPriority w:val="10"/>
    <w:qFormat/>
    <w:rsid w:val="00DE6D83"/>
    <w:pPr>
      <w:numPr>
        <w:ilvl w:val="2"/>
        <w:numId w:val="9"/>
      </w:numPr>
    </w:pPr>
  </w:style>
  <w:style w:type="paragraph" w:customStyle="1" w:styleId="berschrift4nummeriert">
    <w:name w:val="Überschrift 4 nummeriert"/>
    <w:basedOn w:val="Heading4"/>
    <w:next w:val="Normal"/>
    <w:uiPriority w:val="10"/>
    <w:semiHidden/>
    <w:qFormat/>
    <w:rsid w:val="00DE6D83"/>
    <w:pPr>
      <w:numPr>
        <w:ilvl w:val="3"/>
        <w:numId w:val="9"/>
      </w:numPr>
    </w:pPr>
  </w:style>
  <w:style w:type="paragraph" w:styleId="TOC1">
    <w:name w:val="toc 1"/>
    <w:basedOn w:val="Normal"/>
    <w:next w:val="Normal"/>
    <w:autoRedefine/>
    <w:uiPriority w:val="39"/>
    <w:semiHidden/>
    <w:rsid w:val="007F36E0"/>
    <w:pPr>
      <w:pBdr>
        <w:bottom w:val="single" w:sz="4" w:space="1" w:color="auto"/>
        <w:between w:val="single" w:sz="4" w:space="1" w:color="auto"/>
      </w:pBdr>
      <w:tabs>
        <w:tab w:val="right" w:pos="9185"/>
      </w:tabs>
      <w:spacing w:line="324" w:lineRule="exact"/>
      <w:ind w:left="567" w:hanging="567"/>
    </w:pPr>
    <w:rPr>
      <w:b/>
      <w:bCs/>
      <w:noProof/>
      <w:sz w:val="24"/>
    </w:rPr>
  </w:style>
  <w:style w:type="paragraph" w:styleId="TOC2">
    <w:name w:val="toc 2"/>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567" w:hanging="567"/>
    </w:pPr>
    <w:rPr>
      <w:noProof/>
      <w:sz w:val="24"/>
    </w:rPr>
  </w:style>
  <w:style w:type="paragraph" w:styleId="TOC3">
    <w:name w:val="toc 3"/>
    <w:basedOn w:val="Normal"/>
    <w:next w:val="Normal"/>
    <w:autoRedefine/>
    <w:uiPriority w:val="39"/>
    <w:semiHidden/>
    <w:rsid w:val="0087200B"/>
    <w:pPr>
      <w:pBdr>
        <w:bottom w:val="single" w:sz="4" w:space="1" w:color="auto"/>
        <w:between w:val="single" w:sz="4" w:space="1" w:color="auto"/>
      </w:pBdr>
      <w:tabs>
        <w:tab w:val="right" w:pos="9185"/>
      </w:tabs>
      <w:spacing w:line="360" w:lineRule="exact"/>
      <w:ind w:left="567" w:hanging="567"/>
    </w:pPr>
    <w:rPr>
      <w:noProof/>
      <w:sz w:val="24"/>
    </w:rPr>
  </w:style>
  <w:style w:type="paragraph" w:styleId="NormalWeb">
    <w:name w:val="Normal (Web)"/>
    <w:basedOn w:val="Normal"/>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TableofFigures">
    <w:name w:val="table of figures"/>
    <w:basedOn w:val="Normal"/>
    <w:next w:val="Normal"/>
    <w:uiPriority w:val="40"/>
    <w:semiHidden/>
    <w:rsid w:val="00857D8A"/>
  </w:style>
  <w:style w:type="paragraph" w:customStyle="1" w:styleId="Absenderzeile">
    <w:name w:val="Absenderzeile"/>
    <w:basedOn w:val="Normal"/>
    <w:uiPriority w:val="16"/>
    <w:semiHidden/>
    <w:rsid w:val="00CC3058"/>
    <w:pPr>
      <w:pBdr>
        <w:bottom w:val="single" w:sz="6" w:space="1" w:color="auto"/>
      </w:pBdr>
      <w:spacing w:before="30" w:line="170" w:lineRule="atLeast"/>
    </w:pPr>
    <w:rPr>
      <w:sz w:val="14"/>
      <w:szCs w:val="14"/>
    </w:rPr>
  </w:style>
  <w:style w:type="paragraph" w:customStyle="1" w:styleId="Nummerierung1">
    <w:name w:val="Nummerierung 1"/>
    <w:basedOn w:val="Normal"/>
    <w:uiPriority w:val="7"/>
    <w:rsid w:val="00DE6D83"/>
    <w:pPr>
      <w:numPr>
        <w:ilvl w:val="5"/>
        <w:numId w:val="9"/>
      </w:numPr>
    </w:pPr>
  </w:style>
  <w:style w:type="paragraph" w:customStyle="1" w:styleId="Nummerierung2">
    <w:name w:val="Nummerierung 2"/>
    <w:basedOn w:val="Nummerierung1"/>
    <w:uiPriority w:val="7"/>
    <w:rsid w:val="009804FC"/>
    <w:pPr>
      <w:numPr>
        <w:ilvl w:val="6"/>
      </w:numPr>
    </w:pPr>
  </w:style>
  <w:style w:type="character" w:styleId="PageNumber">
    <w:name w:val="page number"/>
    <w:basedOn w:val="DefaultParagraphFont"/>
    <w:uiPriority w:val="79"/>
    <w:semiHidden/>
    <w:rsid w:val="00E8428A"/>
  </w:style>
  <w:style w:type="paragraph" w:customStyle="1" w:styleId="Nummerierungabc">
    <w:name w:val="Nummerierung abc"/>
    <w:basedOn w:val="ListParagraph"/>
    <w:uiPriority w:val="8"/>
    <w:qFormat/>
    <w:rsid w:val="00DE6D83"/>
    <w:pPr>
      <w:numPr>
        <w:ilvl w:val="8"/>
        <w:numId w:val="9"/>
      </w:numPr>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Heading5"/>
    <w:next w:val="Normal"/>
    <w:uiPriority w:val="10"/>
    <w:semiHidden/>
    <w:qFormat/>
    <w:rsid w:val="00DE6D83"/>
    <w:pPr>
      <w:numPr>
        <w:ilvl w:val="4"/>
        <w:numId w:val="9"/>
      </w:numPr>
    </w:pPr>
  </w:style>
  <w:style w:type="paragraph" w:customStyle="1" w:styleId="Dokumentbezeichnung">
    <w:name w:val="Dokumentbezeichnung"/>
    <w:basedOn w:val="Heading1"/>
    <w:next w:val="Normal"/>
    <w:uiPriority w:val="98"/>
    <w:semiHidden/>
    <w:rsid w:val="00283995"/>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ceholderText">
    <w:name w:val="Placeholder Text"/>
    <w:basedOn w:val="DefaultParagraphFont"/>
    <w:uiPriority w:val="79"/>
    <w:semiHidden/>
    <w:rsid w:val="00BB47D3"/>
    <w:rPr>
      <w:color w:val="C1C1C1" w:themeColor="background2" w:themeShade="E6"/>
    </w:rPr>
  </w:style>
  <w:style w:type="paragraph" w:customStyle="1" w:styleId="ErstelltdurchVorlagenbauerchfrUniZrich">
    <w:name w:val="Erstellt durch Vorlagenbauer.ch für Uni Zürich"/>
    <w:basedOn w:val="Normal"/>
    <w:next w:val="Normal"/>
    <w:semiHidden/>
    <w:rsid w:val="00BB0EB7"/>
    <w:pPr>
      <w:shd w:val="clear" w:color="auto" w:fill="FFFFFF" w:themeFill="background1"/>
    </w:pPr>
  </w:style>
  <w:style w:type="paragraph" w:customStyle="1" w:styleId="Tabellenfolgezeile">
    <w:name w:val="Tabellenfolgezeile"/>
    <w:basedOn w:val="Normal"/>
    <w:next w:val="Normal"/>
    <w:uiPriority w:val="90"/>
    <w:semiHidden/>
    <w:qFormat/>
    <w:rsid w:val="0016774B"/>
    <w:pPr>
      <w:spacing w:line="20" w:lineRule="exact"/>
    </w:pPr>
    <w:rPr>
      <w:sz w:val="2"/>
      <w:szCs w:val="2"/>
    </w:rPr>
  </w:style>
  <w:style w:type="paragraph" w:styleId="TOC4">
    <w:name w:val="toc 4"/>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851" w:hanging="851"/>
    </w:pPr>
  </w:style>
  <w:style w:type="paragraph" w:styleId="TOC5">
    <w:name w:val="toc 5"/>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992" w:hanging="992"/>
    </w:pPr>
  </w:style>
  <w:style w:type="paragraph" w:styleId="Bibliography">
    <w:name w:val="Bibliography"/>
    <w:basedOn w:val="Normal"/>
    <w:next w:val="Normal"/>
    <w:uiPriority w:val="37"/>
    <w:semiHidden/>
    <w:rsid w:val="00E02496"/>
  </w:style>
  <w:style w:type="paragraph" w:styleId="Index1">
    <w:name w:val="index 1"/>
    <w:basedOn w:val="Normal"/>
    <w:next w:val="Normal"/>
    <w:autoRedefine/>
    <w:uiPriority w:val="99"/>
    <w:semiHidden/>
    <w:rsid w:val="00C20DEA"/>
    <w:pPr>
      <w:spacing w:line="240" w:lineRule="auto"/>
      <w:ind w:left="200" w:hanging="200"/>
    </w:pPr>
  </w:style>
  <w:style w:type="numbering" w:customStyle="1" w:styleId="Nummerierteberschriften">
    <w:name w:val="Nummerierte Überschriften"/>
    <w:uiPriority w:val="99"/>
    <w:rsid w:val="00DE6D83"/>
    <w:pPr>
      <w:numPr>
        <w:numId w:val="3"/>
      </w:numPr>
    </w:pPr>
  </w:style>
  <w:style w:type="numbering" w:customStyle="1" w:styleId="Aufzhlungen">
    <w:name w:val="Aufzählungen"/>
    <w:uiPriority w:val="99"/>
    <w:rsid w:val="00AF236E"/>
    <w:pPr>
      <w:numPr>
        <w:numId w:val="5"/>
      </w:numPr>
    </w:pPr>
  </w:style>
  <w:style w:type="character" w:styleId="UnresolvedMention">
    <w:name w:val="Unresolved Mention"/>
    <w:basedOn w:val="DefaultParagraphFont"/>
    <w:uiPriority w:val="79"/>
    <w:semiHidden/>
    <w:unhideWhenUsed/>
    <w:rsid w:val="0021015E"/>
    <w:rPr>
      <w:color w:val="605E5C"/>
      <w:shd w:val="clear" w:color="auto" w:fill="E1DFDD"/>
    </w:rPr>
  </w:style>
  <w:style w:type="paragraph" w:customStyle="1" w:styleId="Organisationseinheit">
    <w:name w:val="Organisationseinheit"/>
    <w:basedOn w:val="Header"/>
    <w:uiPriority w:val="99"/>
    <w:semiHidden/>
    <w:rsid w:val="00F23862"/>
    <w:pPr>
      <w:spacing w:line="216" w:lineRule="auto"/>
      <w:ind w:left="561"/>
    </w:pPr>
    <w:rPr>
      <w:rFonts w:ascii="Source Sans Pro SemiBold" w:hAnsi="Source Sans Pro SemiBold"/>
      <w:bCs/>
      <w:sz w:val="25"/>
      <w:szCs w:val="25"/>
    </w:rPr>
  </w:style>
  <w:style w:type="paragraph" w:customStyle="1" w:styleId="AbsenderKopfzeile">
    <w:name w:val="Absender Kopfzeile"/>
    <w:basedOn w:val="Header"/>
    <w:uiPriority w:val="39"/>
    <w:semiHidden/>
    <w:qFormat/>
    <w:rsid w:val="009969ED"/>
    <w:pPr>
      <w:spacing w:line="262" w:lineRule="auto"/>
    </w:pPr>
    <w:rPr>
      <w:sz w:val="16"/>
      <w:szCs w:val="16"/>
    </w:rPr>
  </w:style>
  <w:style w:type="table" w:customStyle="1" w:styleId="UZHTabelle1">
    <w:name w:val="UZH: Tabelle 1"/>
    <w:basedOn w:val="TableNormal"/>
    <w:uiPriority w:val="99"/>
    <w:rsid w:val="00C83BBC"/>
    <w:tblPr>
      <w:tblBorders>
        <w:bottom w:val="single" w:sz="4" w:space="0" w:color="auto"/>
        <w:insideH w:val="single" w:sz="4" w:space="0" w:color="auto"/>
      </w:tblBorders>
      <w:tblCellMar>
        <w:top w:w="40" w:type="dxa"/>
        <w:left w:w="0" w:type="dxa"/>
        <w:bottom w:w="51" w:type="dxa"/>
        <w:right w:w="0" w:type="dxa"/>
      </w:tblCellMar>
    </w:tblPr>
    <w:tblStylePr w:type="firstRow">
      <w:rPr>
        <w:b/>
      </w:rPr>
      <w:tblPr>
        <w:tblCellMar>
          <w:top w:w="40" w:type="dxa"/>
          <w:left w:w="0" w:type="dxa"/>
          <w:bottom w:w="45" w:type="dxa"/>
          <w:right w:w="0" w:type="dxa"/>
        </w:tblCellMar>
      </w:tblPr>
      <w:tcPr>
        <w:tcBorders>
          <w:top w:val="nil"/>
          <w:left w:val="nil"/>
          <w:bottom w:val="single" w:sz="8" w:space="0" w:color="auto"/>
          <w:right w:val="nil"/>
          <w:insideH w:val="nil"/>
          <w:insideV w:val="nil"/>
          <w:tl2br w:val="nil"/>
          <w:tr2bl w:val="nil"/>
        </w:tcBorders>
      </w:tcPr>
    </w:tblStylePr>
    <w:tblStylePr w:type="firstCol">
      <w:rPr>
        <w:rFonts w:asciiTheme="majorHAnsi" w:hAnsiTheme="majorHAnsi"/>
        <w:b/>
        <w:color w:val="auto"/>
      </w:rPr>
    </w:tblStylePr>
  </w:style>
  <w:style w:type="paragraph" w:customStyle="1" w:styleId="Fussnotentrennung">
    <w:name w:val="Fussnotentrennung"/>
    <w:basedOn w:val="Footer"/>
    <w:semiHidden/>
    <w:qFormat/>
    <w:rsid w:val="00B40109"/>
  </w:style>
  <w:style w:type="paragraph" w:customStyle="1" w:styleId="Text8Pt">
    <w:name w:val="Text 8 Pt."/>
    <w:basedOn w:val="Normal"/>
    <w:semiHidden/>
    <w:qFormat/>
    <w:rsid w:val="00337D47"/>
    <w:pPr>
      <w:spacing w:line="220" w:lineRule="atLeast"/>
    </w:pPr>
    <w:rPr>
      <w:sz w:val="16"/>
      <w:szCs w:val="16"/>
    </w:rPr>
  </w:style>
  <w:style w:type="table" w:customStyle="1" w:styleId="UZHBeschluss">
    <w:name w:val="UZH: Beschluss"/>
    <w:basedOn w:val="TableNormal"/>
    <w:uiPriority w:val="99"/>
    <w:rsid w:val="0014325C"/>
    <w:tblPr>
      <w:tblCellMar>
        <w:left w:w="0" w:type="dxa"/>
        <w:bottom w:w="204" w:type="dxa"/>
        <w:right w:w="0" w:type="dxa"/>
      </w:tblCellMar>
    </w:tblPr>
  </w:style>
  <w:style w:type="paragraph" w:customStyle="1" w:styleId="Traktandum-Titel2">
    <w:name w:val="Traktandum-Titel 2"/>
    <w:basedOn w:val="Normal"/>
    <w:next w:val="Normal"/>
    <w:uiPriority w:val="19"/>
    <w:semiHidden/>
    <w:qFormat/>
    <w:rsid w:val="004A7400"/>
    <w:pPr>
      <w:keepNext/>
      <w:numPr>
        <w:ilvl w:val="1"/>
        <w:numId w:val="8"/>
      </w:numPr>
      <w:spacing w:before="280"/>
    </w:pPr>
    <w:rPr>
      <w:b/>
    </w:rPr>
  </w:style>
  <w:style w:type="paragraph" w:customStyle="1" w:styleId="Adresse">
    <w:name w:val="Adresse"/>
    <w:basedOn w:val="Header"/>
    <w:uiPriority w:val="79"/>
    <w:semiHidden/>
    <w:rsid w:val="005568AB"/>
    <w:pPr>
      <w:spacing w:line="262" w:lineRule="auto"/>
    </w:pPr>
    <w:rPr>
      <w:sz w:val="16"/>
      <w:szCs w:val="16"/>
    </w:rPr>
  </w:style>
  <w:style w:type="paragraph" w:customStyle="1" w:styleId="NummerierungTabelle">
    <w:name w:val="Nummerierung Tabelle"/>
    <w:uiPriority w:val="8"/>
    <w:qFormat/>
    <w:rsid w:val="00AE7A27"/>
    <w:pPr>
      <w:numPr>
        <w:ilvl w:val="5"/>
        <w:numId w:val="10"/>
      </w:numPr>
      <w:ind w:left="0" w:firstLine="0"/>
    </w:pPr>
    <w:rPr>
      <w:rFonts w:asciiTheme="majorHAnsi" w:hAnsiTheme="majorHAnsi"/>
    </w:rPr>
  </w:style>
  <w:style w:type="paragraph" w:customStyle="1" w:styleId="Titel30Pt">
    <w:name w:val="Titel 30 Pt"/>
    <w:basedOn w:val="Title"/>
    <w:uiPriority w:val="11"/>
    <w:qFormat/>
    <w:rsid w:val="00E06041"/>
    <w:pPr>
      <w:spacing w:before="0" w:line="221" w:lineRule="auto"/>
    </w:pPr>
    <w:rPr>
      <w:sz w:val="60"/>
    </w:rPr>
  </w:style>
  <w:style w:type="paragraph" w:customStyle="1" w:styleId="Untertitel24Pt">
    <w:name w:val="Untertitel 24 Pt"/>
    <w:basedOn w:val="Subtitle"/>
    <w:uiPriority w:val="12"/>
    <w:qFormat/>
    <w:rsid w:val="00DE29B0"/>
    <w:pPr>
      <w:spacing w:before="60" w:after="160" w:line="400" w:lineRule="atLeast"/>
    </w:pPr>
    <w:rPr>
      <w:sz w:val="48"/>
      <w:szCs w:val="48"/>
    </w:rPr>
  </w:style>
  <w:style w:type="paragraph" w:customStyle="1" w:styleId="Text16Pt">
    <w:name w:val="Text 16 Pt"/>
    <w:basedOn w:val="Untertitel24Pt"/>
    <w:qFormat/>
    <w:rsid w:val="005E6805"/>
    <w:pPr>
      <w:spacing w:before="160" w:after="0" w:line="240" w:lineRule="auto"/>
      <w:contextualSpacing/>
    </w:pPr>
    <w:rPr>
      <w:sz w:val="32"/>
      <w:szCs w:val="32"/>
    </w:rPr>
  </w:style>
  <w:style w:type="paragraph" w:customStyle="1" w:styleId="Text8Pt0">
    <w:name w:val="Text 8 Pt"/>
    <w:basedOn w:val="Normal"/>
    <w:semiHidden/>
    <w:qFormat/>
    <w:rsid w:val="001B2CF1"/>
    <w:pPr>
      <w:spacing w:line="220" w:lineRule="atLeast"/>
    </w:pPr>
    <w:rPr>
      <w:sz w:val="16"/>
      <w:szCs w:val="16"/>
    </w:rPr>
  </w:style>
  <w:style w:type="table" w:customStyle="1" w:styleId="UZHTabelleFusszeile">
    <w:name w:val="UZH Tabelle: Fusszeile"/>
    <w:basedOn w:val="TableNormal"/>
    <w:uiPriority w:val="99"/>
    <w:rsid w:val="00924573"/>
    <w:pPr>
      <w:spacing w:line="240" w:lineRule="auto"/>
      <w:jc w:val="center"/>
    </w:pPr>
    <w:tblPr>
      <w:tblBorders>
        <w:insideV w:val="single" w:sz="2" w:space="0" w:color="808080"/>
      </w:tblBorders>
    </w:tblPr>
    <w:tcPr>
      <w:vAlign w:val="center"/>
    </w:tcPr>
  </w:style>
  <w:style w:type="character" w:styleId="CommentReference">
    <w:name w:val="annotation reference"/>
    <w:basedOn w:val="DefaultParagraphFont"/>
    <w:uiPriority w:val="99"/>
    <w:semiHidden/>
    <w:unhideWhenUsed/>
    <w:rsid w:val="005B5394"/>
    <w:rPr>
      <w:sz w:val="16"/>
      <w:szCs w:val="16"/>
    </w:rPr>
  </w:style>
  <w:style w:type="paragraph" w:styleId="CommentText">
    <w:name w:val="annotation text"/>
    <w:basedOn w:val="Normal"/>
    <w:link w:val="CommentTextChar"/>
    <w:uiPriority w:val="79"/>
    <w:semiHidden/>
    <w:unhideWhenUsed/>
    <w:rsid w:val="00D61C79"/>
    <w:pPr>
      <w:spacing w:line="240" w:lineRule="auto"/>
    </w:pPr>
  </w:style>
  <w:style w:type="character" w:customStyle="1" w:styleId="CommentTextChar">
    <w:name w:val="Comment Text Char"/>
    <w:basedOn w:val="DefaultParagraphFont"/>
    <w:link w:val="CommentText"/>
    <w:uiPriority w:val="79"/>
    <w:semiHidden/>
    <w:rsid w:val="00D61C79"/>
  </w:style>
  <w:style w:type="paragraph" w:styleId="CommentSubject">
    <w:name w:val="annotation subject"/>
    <w:basedOn w:val="CommentText"/>
    <w:next w:val="CommentText"/>
    <w:link w:val="CommentSubjectChar"/>
    <w:uiPriority w:val="79"/>
    <w:semiHidden/>
    <w:unhideWhenUsed/>
    <w:rsid w:val="00D61C79"/>
    <w:rPr>
      <w:b/>
      <w:bCs/>
    </w:rPr>
  </w:style>
  <w:style w:type="character" w:customStyle="1" w:styleId="CommentSubjectChar">
    <w:name w:val="Comment Subject Char"/>
    <w:basedOn w:val="CommentTextChar"/>
    <w:link w:val="CommentSubject"/>
    <w:uiPriority w:val="79"/>
    <w:semiHidden/>
    <w:rsid w:val="00D61C79"/>
    <w:rPr>
      <w:b/>
      <w:bCs/>
    </w:rPr>
  </w:style>
  <w:style w:type="paragraph" w:styleId="Revision">
    <w:name w:val="Revision"/>
    <w:hidden/>
    <w:uiPriority w:val="99"/>
    <w:semiHidden/>
    <w:rsid w:val="00372D15"/>
    <w:pPr>
      <w:spacing w:line="240" w:lineRule="auto"/>
    </w:pPr>
  </w:style>
  <w:style w:type="character" w:customStyle="1" w:styleId="normaltextrun">
    <w:name w:val="normaltextrun"/>
    <w:basedOn w:val="DefaultParagraphFont"/>
    <w:rsid w:val="00FF0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lobal.uzh.ch/en/global_university/gs2030.html"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lobal.uzh.ch/en/global_university/funding-instruments/partnerships-fund.html"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uzh.ch/en/global_university/funding-instruments/partnerships-fund/global-outreach-fund.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G_global_affairs$/A_Global%2520Affairs%2520Office/A_Internal%2520Organization/B_Manuals_Checklists_Templates/A_Office%2520Management/A_Templates/A_Templates%2520Global%2520Affairs/Global%2520Affairs_Memo_en.dotx" TargetMode="External"/></Relationships>
</file>

<file path=word/theme/theme1.xml><?xml version="1.0" encoding="utf-8"?>
<a:theme xmlns:a="http://schemas.openxmlformats.org/drawingml/2006/main" name="Larissa-Design">
  <a:themeElements>
    <a:clrScheme name="Uni Zürich">
      <a:dk1>
        <a:sysClr val="windowText" lastClr="000000"/>
      </a:dk1>
      <a:lt1>
        <a:sysClr val="window" lastClr="FFFFFF"/>
      </a:lt1>
      <a:dk2>
        <a:srgbClr val="666666"/>
      </a:dk2>
      <a:lt2>
        <a:srgbClr val="D7D7D7"/>
      </a:lt2>
      <a:accent1>
        <a:srgbClr val="0028A5"/>
      </a:accent1>
      <a:accent2>
        <a:srgbClr val="4AC9E3"/>
      </a:accent2>
      <a:accent3>
        <a:srgbClr val="A4D233"/>
      </a:accent3>
      <a:accent4>
        <a:srgbClr val="FFC845"/>
      </a:accent4>
      <a:accent5>
        <a:srgbClr val="FC4C02"/>
      </a:accent5>
      <a:accent6>
        <a:srgbClr val="BF0D3E"/>
      </a:accent6>
      <a:hlink>
        <a:srgbClr val="000000"/>
      </a:hlink>
      <a:folHlink>
        <a:srgbClr val="000000"/>
      </a:folHlink>
    </a:clrScheme>
    <a:fontScheme name="Uni Zürich">
      <a:majorFont>
        <a:latin typeface="Source Sans Pro"/>
        <a:ea typeface=""/>
        <a:cs typeface=""/>
      </a:majorFont>
      <a:minorFont>
        <a:latin typeface="Source Sans Pro"/>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F5A699BFD1D1419D39E17C59E45605" ma:contentTypeVersion="17" ma:contentTypeDescription="Create a new document." ma:contentTypeScope="" ma:versionID="fa23e249971e74c31def27a5f9a787c1">
  <xsd:schema xmlns:xsd="http://www.w3.org/2001/XMLSchema" xmlns:xs="http://www.w3.org/2001/XMLSchema" xmlns:p="http://schemas.microsoft.com/office/2006/metadata/properties" xmlns:ns2="12a2378c-1d02-4851-bb92-de41e25dbaf7" xmlns:ns3="f41bf040-fffa-43c6-b4fb-0afe99bd367e" targetNamespace="http://schemas.microsoft.com/office/2006/metadata/properties" ma:root="true" ma:fieldsID="3ba9dc2e63b36553a26433b190c7483c" ns2:_="" ns3:_="">
    <xsd:import namespace="12a2378c-1d02-4851-bb92-de41e25dbaf7"/>
    <xsd:import namespace="f41bf040-fffa-43c6-b4fb-0afe99bd36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a2378c-1d02-4851-bb92-de41e25db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c938953-97e4-410d-a323-cf9a87d86f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1bf040-fffa-43c6-b4fb-0afe99bd367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2a2378c-1d02-4851-bb92-de41e25dba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CEF0CC-B5C8-4D32-A61B-2B3C62158E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a2378c-1d02-4851-bb92-de41e25dbaf7"/>
    <ds:schemaRef ds:uri="f41bf040-fffa-43c6-b4fb-0afe99bd36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3.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12a2378c-1d02-4851-bb92-de41e25dbaf7"/>
  </ds:schemaRefs>
</ds:datastoreItem>
</file>

<file path=docProps/app.xml><?xml version="1.0" encoding="utf-8"?>
<Properties xmlns="http://schemas.openxmlformats.org/officeDocument/2006/extended-properties" xmlns:vt="http://schemas.openxmlformats.org/officeDocument/2006/docPropsVTypes">
  <Template>Global%20Affairs_Memo_en.dotx</Template>
  <TotalTime>1</TotalTime>
  <Pages>3</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Reinhard (lerein)</dc:creator>
  <cp:keywords/>
  <dc:description>erstellt durch Vorlagenbauer.ch</dc:description>
  <cp:lastModifiedBy>Leslie Reinhard</cp:lastModifiedBy>
  <cp:revision>6</cp:revision>
  <cp:lastPrinted>2023-11-10T01:42:00Z</cp:lastPrinted>
  <dcterms:created xsi:type="dcterms:W3CDTF">2025-04-03T13:57:00Z</dcterms:created>
  <dcterms:modified xsi:type="dcterms:W3CDTF">2025-06-02T15:55:00Z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0x010100A5F5A699BFD1D1419D39E17C59E45605</vt:lpwstr>
  </property>
  <property fmtid="{D5CDD505-2E9C-101B-9397-08002B2CF9AE}" pid="3" name="MediaServiceImageTags">
    <vt:lpwstr/>
  </property>
</Properties>
</file>