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4D784" w14:textId="77777777" w:rsidR="00A251D9" w:rsidRDefault="00A251D9"/>
    <w:p w14:paraId="2AC9C6D9" w14:textId="31264A06" w:rsidR="00A251D9" w:rsidRDefault="00A251D9" w:rsidP="00A251D9">
      <w:pPr>
        <w:jc w:val="center"/>
      </w:pPr>
      <w:r>
        <w:rPr>
          <w:noProof/>
        </w:rPr>
        <w:drawing>
          <wp:inline distT="0" distB="0" distL="0" distR="0" wp14:anchorId="2769EC07" wp14:editId="54B5BF55">
            <wp:extent cx="1596653" cy="1080000"/>
            <wp:effectExtent l="0" t="0" r="3810" b="0"/>
            <wp:docPr id="1613448900" name="Picture 1" descr="A logo of a globe with blue r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448900" name="Picture 1" descr="A logo of a globe with blue rings&#10;&#10;Description automatically generated"/>
                    <pic:cNvPicPr/>
                  </pic:nvPicPr>
                  <pic:blipFill rotWithShape="1">
                    <a:blip r:embed="rId11" cstate="print">
                      <a:extLst>
                        <a:ext uri="{28A0092B-C50C-407E-A947-70E740481C1C}">
                          <a14:useLocalDpi xmlns:a14="http://schemas.microsoft.com/office/drawing/2010/main" val="0"/>
                        </a:ext>
                      </a:extLst>
                    </a:blip>
                    <a:srcRect r="23820"/>
                    <a:stretch/>
                  </pic:blipFill>
                  <pic:spPr bwMode="auto">
                    <a:xfrm>
                      <a:off x="0" y="0"/>
                      <a:ext cx="1596653" cy="1080000"/>
                    </a:xfrm>
                    <a:prstGeom prst="rect">
                      <a:avLst/>
                    </a:prstGeom>
                    <a:ln>
                      <a:noFill/>
                    </a:ln>
                    <a:extLst>
                      <a:ext uri="{53640926-AAD7-44D8-BBD7-CCE9431645EC}">
                        <a14:shadowObscured xmlns:a14="http://schemas.microsoft.com/office/drawing/2010/main"/>
                      </a:ext>
                    </a:extLst>
                  </pic:spPr>
                </pic:pic>
              </a:graphicData>
            </a:graphic>
          </wp:inline>
        </w:drawing>
      </w:r>
    </w:p>
    <w:p w14:paraId="700A1F80" w14:textId="77777777" w:rsidR="00060FC8" w:rsidRDefault="00060FC8" w:rsidP="00A251D9">
      <w:pPr>
        <w:jc w:val="center"/>
      </w:pPr>
    </w:p>
    <w:tbl>
      <w:tblPr>
        <w:tblStyle w:val="TabelleohneRahmen"/>
        <w:tblW w:w="9214" w:type="dxa"/>
        <w:tblLook w:val="04A0" w:firstRow="1" w:lastRow="0" w:firstColumn="1" w:lastColumn="0" w:noHBand="0" w:noVBand="1"/>
      </w:tblPr>
      <w:tblGrid>
        <w:gridCol w:w="9214"/>
      </w:tblGrid>
      <w:tr w:rsidR="001932E9" w:rsidRPr="007F0DBC" w14:paraId="461B1315" w14:textId="77777777" w:rsidTr="00FC77D1">
        <w:trPr>
          <w:trHeight w:val="589"/>
        </w:trPr>
        <w:tc>
          <w:tcPr>
            <w:tcW w:w="9214" w:type="dxa"/>
          </w:tcPr>
          <w:p w14:paraId="6AD9F1B8" w14:textId="0DBD9CED" w:rsidR="001932E9" w:rsidRPr="009C1CF8" w:rsidRDefault="007F0DBC" w:rsidP="005B5394">
            <w:pPr>
              <w:jc w:val="center"/>
              <w:rPr>
                <w:sz w:val="28"/>
                <w:szCs w:val="28"/>
                <w:lang w:val="en-GB"/>
              </w:rPr>
            </w:pPr>
            <w:r>
              <w:rPr>
                <w:b/>
                <w:bCs/>
                <w:sz w:val="28"/>
                <w:szCs w:val="28"/>
                <w:lang w:val="en-GB"/>
              </w:rPr>
              <w:t xml:space="preserve">Report Global </w:t>
            </w:r>
            <w:r w:rsidR="00060FC8">
              <w:rPr>
                <w:b/>
                <w:bCs/>
                <w:sz w:val="28"/>
                <w:szCs w:val="28"/>
                <w:lang w:val="en-GB"/>
              </w:rPr>
              <w:t>Seed</w:t>
            </w:r>
            <w:r>
              <w:rPr>
                <w:b/>
                <w:bCs/>
                <w:sz w:val="28"/>
                <w:szCs w:val="28"/>
                <w:lang w:val="en-GB"/>
              </w:rPr>
              <w:t xml:space="preserve"> Fund</w:t>
            </w:r>
          </w:p>
        </w:tc>
      </w:tr>
    </w:tbl>
    <w:p w14:paraId="45C5C8FA" w14:textId="6AF2C1C4" w:rsidR="00452D7B" w:rsidRDefault="00452D7B" w:rsidP="00452D7B">
      <w:pPr>
        <w:pStyle w:val="paragraph"/>
        <w:spacing w:before="0" w:beforeAutospacing="0" w:after="0" w:afterAutospacing="0"/>
        <w:textAlignment w:val="baseline"/>
        <w:rPr>
          <w:rFonts w:ascii="Segoe UI" w:hAnsi="Segoe UI" w:cs="Segoe UI"/>
          <w:sz w:val="18"/>
          <w:szCs w:val="18"/>
        </w:rPr>
      </w:pPr>
      <w:r>
        <w:rPr>
          <w:rStyle w:val="normaltextrun"/>
          <w:rFonts w:ascii="Source Sans Pro" w:hAnsi="Source Sans Pro" w:cs="Segoe UI"/>
          <w:sz w:val="20"/>
          <w:szCs w:val="20"/>
        </w:rPr>
        <w:t xml:space="preserve">The </w:t>
      </w:r>
      <w:hyperlink r:id="rId12" w:history="1">
        <w:r w:rsidRPr="00A5019A">
          <w:rPr>
            <w:rStyle w:val="Hyperlink"/>
            <w:rFonts w:ascii="Source Sans Pro" w:hAnsi="Source Sans Pro" w:cs="Segoe UI"/>
            <w:sz w:val="20"/>
            <w:szCs w:val="20"/>
          </w:rPr>
          <w:t>UZH Global Funding Scheme</w:t>
        </w:r>
      </w:hyperlink>
      <w:r w:rsidRPr="00A5019A">
        <w:rPr>
          <w:rStyle w:val="normaltextrun"/>
          <w:rFonts w:ascii="Source Sans Pro" w:hAnsi="Source Sans Pro" w:cs="Segoe UI"/>
          <w:color w:val="000000" w:themeColor="text1"/>
          <w:sz w:val="20"/>
          <w:szCs w:val="20"/>
        </w:rPr>
        <w:t xml:space="preserve"> supports </w:t>
      </w:r>
      <w:r>
        <w:rPr>
          <w:rStyle w:val="normaltextrun"/>
          <w:rFonts w:ascii="Source Sans Pro" w:hAnsi="Source Sans Pro" w:cs="Segoe UI"/>
          <w:sz w:val="20"/>
          <w:szCs w:val="20"/>
        </w:rPr>
        <w:t xml:space="preserve">UZH faculties, departments and professional service units in pursuing activities that strengthen the impact of the global UZH network in line with UZH’s </w:t>
      </w:r>
      <w:hyperlink r:id="rId13" w:tgtFrame="_blank" w:history="1">
        <w:r>
          <w:rPr>
            <w:rStyle w:val="normaltextrun"/>
            <w:rFonts w:ascii="Source Sans Pro" w:hAnsi="Source Sans Pro" w:cs="Segoe UI"/>
            <w:color w:val="0028A5"/>
            <w:sz w:val="20"/>
            <w:szCs w:val="20"/>
            <w:u w:val="single"/>
          </w:rPr>
          <w:t>Global Strategy 2030</w:t>
        </w:r>
      </w:hyperlink>
      <w:r>
        <w:rPr>
          <w:rStyle w:val="normaltextrun"/>
          <w:rFonts w:ascii="Source Sans Pro" w:hAnsi="Source Sans Pro" w:cs="Segoe UI"/>
          <w:sz w:val="20"/>
          <w:szCs w:val="20"/>
        </w:rPr>
        <w:t>. </w:t>
      </w:r>
      <w:r>
        <w:rPr>
          <w:rStyle w:val="eop"/>
          <w:rFonts w:ascii="Source Sans Pro" w:hAnsi="Source Sans Pro" w:cs="Segoe UI"/>
          <w:sz w:val="20"/>
          <w:szCs w:val="20"/>
        </w:rPr>
        <w:t> </w:t>
      </w:r>
    </w:p>
    <w:p w14:paraId="4FBBFD01" w14:textId="77777777" w:rsidR="00452D7B" w:rsidRDefault="00452D7B" w:rsidP="00452D7B">
      <w:pPr>
        <w:pStyle w:val="paragraph"/>
        <w:spacing w:before="0" w:beforeAutospacing="0" w:after="0" w:afterAutospacing="0"/>
        <w:textAlignment w:val="baseline"/>
        <w:rPr>
          <w:rFonts w:ascii="Segoe UI" w:hAnsi="Segoe UI" w:cs="Segoe UI"/>
          <w:sz w:val="18"/>
          <w:szCs w:val="18"/>
        </w:rPr>
      </w:pPr>
      <w:r>
        <w:rPr>
          <w:rStyle w:val="eop"/>
          <w:rFonts w:ascii="Source Sans Pro" w:hAnsi="Source Sans Pro" w:cs="Segoe UI"/>
          <w:sz w:val="20"/>
          <w:szCs w:val="20"/>
        </w:rPr>
        <w:t> </w:t>
      </w:r>
    </w:p>
    <w:p w14:paraId="79E60107" w14:textId="388E7D68" w:rsidR="00452D7B" w:rsidRDefault="00452D7B" w:rsidP="00452D7B">
      <w:pPr>
        <w:pStyle w:val="paragraph"/>
        <w:spacing w:before="0" w:beforeAutospacing="0" w:after="0" w:afterAutospacing="0"/>
        <w:textAlignment w:val="baseline"/>
        <w:rPr>
          <w:rFonts w:ascii="Segoe UI" w:hAnsi="Segoe UI" w:cs="Segoe UI"/>
          <w:sz w:val="18"/>
          <w:szCs w:val="18"/>
        </w:rPr>
      </w:pPr>
      <w:r>
        <w:rPr>
          <w:rStyle w:val="normaltextrun"/>
          <w:rFonts w:ascii="Source Sans Pro" w:hAnsi="Source Sans Pro" w:cs="Segoe UI"/>
          <w:sz w:val="20"/>
          <w:szCs w:val="20"/>
        </w:rPr>
        <w:t xml:space="preserve">The goal of the </w:t>
      </w:r>
      <w:hyperlink r:id="rId14" w:tgtFrame="_blank" w:history="1">
        <w:r>
          <w:rPr>
            <w:rStyle w:val="normaltextrun"/>
            <w:rFonts w:ascii="Source Sans Pro" w:hAnsi="Source Sans Pro" w:cs="Segoe UI"/>
            <w:color w:val="0028A5"/>
            <w:sz w:val="20"/>
            <w:szCs w:val="20"/>
            <w:u w:val="single"/>
          </w:rPr>
          <w:t>Global Seed Fu</w:t>
        </w:r>
        <w:r>
          <w:rPr>
            <w:rStyle w:val="normaltextrun"/>
            <w:rFonts w:ascii="Source Sans Pro" w:hAnsi="Source Sans Pro" w:cs="Segoe UI"/>
            <w:color w:val="0028A5"/>
            <w:sz w:val="20"/>
            <w:szCs w:val="20"/>
            <w:u w:val="single"/>
          </w:rPr>
          <w:t>n</w:t>
        </w:r>
        <w:r>
          <w:rPr>
            <w:rStyle w:val="normaltextrun"/>
            <w:rFonts w:ascii="Source Sans Pro" w:hAnsi="Source Sans Pro" w:cs="Segoe UI"/>
            <w:color w:val="0028A5"/>
            <w:sz w:val="20"/>
            <w:szCs w:val="20"/>
            <w:u w:val="single"/>
          </w:rPr>
          <w:t>d</w:t>
        </w:r>
      </w:hyperlink>
      <w:r>
        <w:rPr>
          <w:rStyle w:val="normaltextrun"/>
          <w:rFonts w:ascii="Source Sans Pro" w:hAnsi="Source Sans Pro" w:cs="Segoe UI"/>
          <w:sz w:val="20"/>
          <w:szCs w:val="20"/>
        </w:rPr>
        <w:t xml:space="preserve"> funding line is to support activities in research, teaching, and across academic service units that</w:t>
      </w:r>
      <w:r>
        <w:rPr>
          <w:rStyle w:val="normaltextrun"/>
          <w:rFonts w:ascii="Source Sans Pro" w:hAnsi="Source Sans Pro" w:cs="Segoe UI"/>
          <w:b/>
          <w:sz w:val="20"/>
          <w:szCs w:val="20"/>
        </w:rPr>
        <w:t xml:space="preserve"> lead to a larger</w:t>
      </w:r>
      <w:r w:rsidR="00115EDF">
        <w:rPr>
          <w:rStyle w:val="normaltextrun"/>
          <w:rFonts w:ascii="Source Sans Pro" w:hAnsi="Source Sans Pro" w:cs="Segoe UI"/>
          <w:b/>
          <w:sz w:val="20"/>
          <w:szCs w:val="20"/>
        </w:rPr>
        <w:t xml:space="preserve"> </w:t>
      </w:r>
      <w:r>
        <w:rPr>
          <w:rStyle w:val="normaltextrun"/>
          <w:rFonts w:ascii="Source Sans Pro" w:hAnsi="Source Sans Pro" w:cs="Segoe UI"/>
          <w:b/>
          <w:sz w:val="20"/>
          <w:szCs w:val="20"/>
        </w:rPr>
        <w:t>project</w:t>
      </w:r>
      <w:r>
        <w:rPr>
          <w:rStyle w:val="normaltextrun"/>
          <w:rFonts w:ascii="Source Sans Pro" w:hAnsi="Source Sans Pro" w:cs="Segoe UI"/>
          <w:sz w:val="20"/>
          <w:szCs w:val="20"/>
        </w:rPr>
        <w:t xml:space="preserve"> in collaboration with the University of Zurich’s </w:t>
      </w:r>
      <w:hyperlink r:id="rId15" w:tgtFrame="_blank" w:history="1">
        <w:r>
          <w:rPr>
            <w:rStyle w:val="normaltextrun"/>
            <w:rFonts w:ascii="Source Sans Pro" w:hAnsi="Source Sans Pro" w:cs="Segoe UI"/>
            <w:color w:val="0028A5"/>
            <w:sz w:val="20"/>
            <w:szCs w:val="20"/>
            <w:u w:val="single"/>
          </w:rPr>
          <w:t>Network and Priority Partners</w:t>
        </w:r>
      </w:hyperlink>
      <w:r>
        <w:rPr>
          <w:rStyle w:val="normaltextrun"/>
          <w:rFonts w:ascii="Source Sans Pro" w:hAnsi="Source Sans Pro" w:cs="Segoe UI"/>
          <w:sz w:val="20"/>
          <w:szCs w:val="20"/>
        </w:rPr>
        <w:t>.</w:t>
      </w:r>
      <w:r>
        <w:rPr>
          <w:rStyle w:val="eop"/>
          <w:rFonts w:ascii="Source Sans Pro" w:hAnsi="Source Sans Pro" w:cs="Segoe UI"/>
          <w:sz w:val="20"/>
          <w:szCs w:val="20"/>
        </w:rPr>
        <w:t> </w:t>
      </w:r>
    </w:p>
    <w:p w14:paraId="6A9310AF" w14:textId="77777777" w:rsidR="005B5394" w:rsidRPr="00452D7B" w:rsidRDefault="005B5394" w:rsidP="007F0DBC">
      <w:pPr>
        <w:rPr>
          <w:b/>
          <w:lang w:val="en-US"/>
        </w:rPr>
      </w:pPr>
    </w:p>
    <w:p w14:paraId="1515B8A0" w14:textId="77777777" w:rsidR="003303B7" w:rsidRDefault="007F0DBC" w:rsidP="007F0DBC">
      <w:pPr>
        <w:rPr>
          <w:b/>
          <w:bCs/>
          <w:lang w:val="en-GB"/>
        </w:rPr>
      </w:pPr>
      <w:r w:rsidRPr="007F0DBC">
        <w:rPr>
          <w:b/>
          <w:bCs/>
          <w:lang w:val="en-GB"/>
        </w:rPr>
        <w:t>Goal of the report</w:t>
      </w:r>
      <w:r>
        <w:rPr>
          <w:b/>
          <w:bCs/>
          <w:lang w:val="en-GB"/>
        </w:rPr>
        <w:t>ing</w:t>
      </w:r>
    </w:p>
    <w:p w14:paraId="08EF5B42" w14:textId="5C0709F4" w:rsidR="007F0DBC" w:rsidRDefault="007F0DBC" w:rsidP="007F0DBC">
      <w:pPr>
        <w:rPr>
          <w:rFonts w:ascii="Source Sans Pro" w:hAnsi="Source Sans Pro" w:cs="Arial"/>
          <w:lang w:val="en-US"/>
        </w:rPr>
      </w:pPr>
      <w:r w:rsidRPr="008E1601">
        <w:rPr>
          <w:rFonts w:ascii="Source Sans Pro" w:hAnsi="Source Sans Pro" w:cs="Arial"/>
          <w:lang w:val="en-US"/>
        </w:rPr>
        <w:t xml:space="preserve">This report allows us to get a thematic insight into the project and the importance of the collaboration in terms of its research activities and teaching. With this report, we should have an overview of the overall project, its outcomes, and any </w:t>
      </w:r>
      <w:r w:rsidR="005B5394" w:rsidRPr="008E1601">
        <w:rPr>
          <w:rFonts w:ascii="Source Sans Pro" w:hAnsi="Source Sans Pro" w:cs="Arial"/>
          <w:lang w:val="en-US"/>
        </w:rPr>
        <w:t>future</w:t>
      </w:r>
      <w:r w:rsidRPr="008E1601">
        <w:rPr>
          <w:rFonts w:ascii="Source Sans Pro" w:hAnsi="Source Sans Pro" w:cs="Arial"/>
          <w:lang w:val="en-US"/>
        </w:rPr>
        <w:t xml:space="preserve">. </w:t>
      </w:r>
    </w:p>
    <w:p w14:paraId="1400DFF4" w14:textId="77777777" w:rsidR="007F0DBC" w:rsidRDefault="007F0DBC" w:rsidP="007F0DBC">
      <w:pPr>
        <w:rPr>
          <w:rFonts w:ascii="Source Sans Pro" w:hAnsi="Source Sans Pro" w:cs="Arial"/>
          <w:lang w:val="en-US"/>
        </w:rPr>
      </w:pPr>
    </w:p>
    <w:p w14:paraId="2970F9D1" w14:textId="77777777" w:rsidR="003303B7" w:rsidRDefault="007F0DBC" w:rsidP="005B5394">
      <w:pPr>
        <w:rPr>
          <w:rFonts w:ascii="Source Sans Pro" w:hAnsi="Source Sans Pro" w:cs="Arial"/>
          <w:b/>
          <w:bCs/>
          <w:lang w:val="en-US"/>
        </w:rPr>
      </w:pPr>
      <w:r w:rsidRPr="007F0DBC">
        <w:rPr>
          <w:rFonts w:ascii="Source Sans Pro" w:hAnsi="Source Sans Pro" w:cs="Arial"/>
          <w:b/>
          <w:bCs/>
          <w:lang w:val="en-US"/>
        </w:rPr>
        <w:t>Communication</w:t>
      </w:r>
    </w:p>
    <w:p w14:paraId="54374677" w14:textId="66A734D2" w:rsidR="00EA4ECC" w:rsidRPr="004D60D9" w:rsidRDefault="00A5019A" w:rsidP="005B5394">
      <w:pPr>
        <w:rPr>
          <w:rFonts w:ascii="Source Sans Pro" w:hAnsi="Source Sans Pro" w:cs="Arial"/>
          <w:lang w:val="en-US"/>
        </w:rPr>
      </w:pPr>
      <w:r>
        <w:rPr>
          <w:rFonts w:ascii="Source Sans Pro" w:hAnsi="Source Sans Pro" w:cs="Arial"/>
          <w:lang w:val="en-US"/>
        </w:rPr>
        <w:t xml:space="preserve">UZH </w:t>
      </w:r>
      <w:r w:rsidR="003303B7" w:rsidRPr="2A20A5F4">
        <w:rPr>
          <w:rFonts w:ascii="Source Sans Pro" w:hAnsi="Source Sans Pro" w:cs="Arial"/>
          <w:lang w:val="en-US"/>
        </w:rPr>
        <w:t>Global Affa</w:t>
      </w:r>
      <w:r>
        <w:rPr>
          <w:rFonts w:ascii="Source Sans Pro" w:hAnsi="Source Sans Pro" w:cs="Arial"/>
          <w:lang w:val="en-US"/>
        </w:rPr>
        <w:t>i</w:t>
      </w:r>
      <w:r w:rsidR="003303B7" w:rsidRPr="2A20A5F4">
        <w:rPr>
          <w:rFonts w:ascii="Source Sans Pro" w:hAnsi="Source Sans Pro" w:cs="Arial"/>
          <w:lang w:val="en-US"/>
        </w:rPr>
        <w:t>rs</w:t>
      </w:r>
      <w:r w:rsidR="007F0DBC" w:rsidRPr="2A20A5F4">
        <w:rPr>
          <w:rFonts w:ascii="Source Sans Pro" w:hAnsi="Source Sans Pro" w:cs="Arial"/>
          <w:lang w:val="en-US"/>
        </w:rPr>
        <w:t xml:space="preserve"> may use the information and pictures provided for the </w:t>
      </w:r>
      <w:hyperlink r:id="rId16">
        <w:r w:rsidR="005B5394" w:rsidRPr="2A20A5F4">
          <w:rPr>
            <w:rStyle w:val="Hyperlink"/>
            <w:rFonts w:ascii="Source Sans Pro" w:hAnsi="Source Sans Pro" w:cs="Arial"/>
            <w:lang w:val="en-US"/>
          </w:rPr>
          <w:t>UZH Global Funding Scheme website</w:t>
        </w:r>
      </w:hyperlink>
      <w:r w:rsidR="007F0DBC" w:rsidRPr="2A20A5F4">
        <w:rPr>
          <w:rFonts w:ascii="Source Sans Pro" w:hAnsi="Source Sans Pro" w:cs="Arial"/>
          <w:lang w:val="en-US"/>
        </w:rPr>
        <w:t xml:space="preserve">, a </w:t>
      </w:r>
      <w:hyperlink r:id="rId17" w:history="1">
        <w:r w:rsidRPr="00A5019A">
          <w:rPr>
            <w:rStyle w:val="Hyperlink"/>
            <w:rFonts w:ascii="Source Sans Pro" w:hAnsi="Source Sans Pro" w:cs="Arial"/>
            <w:lang w:val="en-US"/>
          </w:rPr>
          <w:t xml:space="preserve">UZH </w:t>
        </w:r>
        <w:r w:rsidR="007F0DBC" w:rsidRPr="00A5019A">
          <w:rPr>
            <w:rStyle w:val="Hyperlink"/>
            <w:rFonts w:ascii="Source Sans Pro" w:hAnsi="Source Sans Pro" w:cs="Arial"/>
            <w:lang w:val="en-US"/>
          </w:rPr>
          <w:t>Global Affairs News Article</w:t>
        </w:r>
      </w:hyperlink>
      <w:r w:rsidR="007F0DBC" w:rsidRPr="2A20A5F4">
        <w:rPr>
          <w:rFonts w:ascii="Source Sans Pro" w:hAnsi="Source Sans Pro" w:cs="Arial"/>
          <w:lang w:val="en-US"/>
        </w:rPr>
        <w:t xml:space="preserve">, </w:t>
      </w:r>
      <w:r w:rsidR="006150CD" w:rsidRPr="2A20A5F4">
        <w:rPr>
          <w:rFonts w:ascii="Source Sans Pro" w:hAnsi="Source Sans Pro" w:cs="Arial"/>
          <w:lang w:val="en-US"/>
        </w:rPr>
        <w:t>and/or impact reports</w:t>
      </w:r>
      <w:r w:rsidR="005B5394" w:rsidRPr="2A20A5F4">
        <w:rPr>
          <w:rFonts w:ascii="Source Sans Pro" w:hAnsi="Source Sans Pro" w:cs="Arial"/>
          <w:lang w:val="en-US"/>
        </w:rPr>
        <w:t xml:space="preserve">. By submitting the report, you agree that a high-level overview of the information provided in this report, as well as pictures, may be published by </w:t>
      </w:r>
      <w:r>
        <w:rPr>
          <w:rFonts w:ascii="Source Sans Pro" w:hAnsi="Source Sans Pro" w:cs="Arial"/>
          <w:lang w:val="en-US"/>
        </w:rPr>
        <w:t xml:space="preserve">UZH </w:t>
      </w:r>
      <w:r w:rsidR="005B5394" w:rsidRPr="2A20A5F4">
        <w:rPr>
          <w:rFonts w:ascii="Source Sans Pro" w:hAnsi="Source Sans Pro" w:cs="Arial"/>
          <w:lang w:val="en-US"/>
        </w:rPr>
        <w:t xml:space="preserve">Global Affairs. </w:t>
      </w:r>
      <w:r w:rsidR="00EA4ECC" w:rsidRPr="008E1601">
        <w:rPr>
          <w:rFonts w:ascii="Source Sans Pro" w:eastAsia="PMingLiU" w:hAnsi="Source Sans Pro" w:cs="Arial"/>
          <w:lang w:val="en-US" w:eastAsia="zh-TW"/>
        </w:rPr>
        <w:t xml:space="preserve">We kindly ask you to use </w:t>
      </w:r>
      <w:r w:rsidR="00EA4ECC" w:rsidRPr="008E1601">
        <w:rPr>
          <w:rFonts w:ascii="Source Sans Pro" w:eastAsia="PMingLiU" w:hAnsi="Source Sans Pro" w:cs="Arial"/>
          <w:b/>
          <w:bCs/>
          <w:lang w:val="en-US" w:eastAsia="zh-TW"/>
        </w:rPr>
        <w:t xml:space="preserve">non-expert language </w:t>
      </w:r>
      <w:r w:rsidR="00EA4ECC" w:rsidRPr="008E1601">
        <w:rPr>
          <w:rFonts w:ascii="Source Sans Pro" w:eastAsia="PMingLiU" w:hAnsi="Source Sans Pro" w:cs="Arial"/>
          <w:lang w:val="en-US" w:eastAsia="zh-TW"/>
        </w:rPr>
        <w:t xml:space="preserve">in your report. </w:t>
      </w:r>
    </w:p>
    <w:p w14:paraId="16F0E1A9" w14:textId="77777777" w:rsidR="006E7088" w:rsidRDefault="006E7088" w:rsidP="005B5394">
      <w:pPr>
        <w:rPr>
          <w:rFonts w:ascii="Source Sans Pro" w:hAnsi="Source Sans Pro" w:cs="Arial"/>
          <w:lang w:val="en-US"/>
        </w:rPr>
      </w:pPr>
    </w:p>
    <w:p w14:paraId="55709010" w14:textId="66F3862F" w:rsidR="006E7088" w:rsidRPr="00D15AB8" w:rsidRDefault="006E7088" w:rsidP="005B5394">
      <w:pPr>
        <w:rPr>
          <w:rFonts w:ascii="Source Sans Pro" w:hAnsi="Source Sans Pro" w:cs="Arial"/>
          <w:b/>
          <w:bCs/>
          <w:lang w:val="en-US"/>
        </w:rPr>
      </w:pPr>
      <w:r w:rsidRPr="5AD1D105">
        <w:rPr>
          <w:rFonts w:ascii="Source Sans Pro" w:hAnsi="Source Sans Pro" w:cs="Arial"/>
          <w:b/>
          <w:bCs/>
          <w:lang w:val="en-US"/>
        </w:rPr>
        <w:t>Submission</w:t>
      </w:r>
    </w:p>
    <w:p w14:paraId="145A5BF1" w14:textId="585CF7C4" w:rsidR="3AF5F466" w:rsidRPr="007729CF" w:rsidRDefault="3AF5F466" w:rsidP="42956D22">
      <w:pPr>
        <w:rPr>
          <w:lang w:val="en-US"/>
        </w:rPr>
      </w:pPr>
      <w:r w:rsidRPr="42956D22">
        <w:rPr>
          <w:rFonts w:ascii="Source Sans Pro" w:eastAsia="Source Sans Pro" w:hAnsi="Source Sans Pro" w:cs="Source Sans Pro"/>
          <w:color w:val="000000" w:themeColor="text1"/>
          <w:lang w:val="en-US"/>
        </w:rPr>
        <w:t xml:space="preserve">Please submit the completed report form in English via e-mail in one PDF-file to </w:t>
      </w:r>
      <w:r w:rsidR="00A5019A">
        <w:rPr>
          <w:rFonts w:ascii="Source Sans Pro" w:eastAsia="Source Sans Pro" w:hAnsi="Source Sans Pro" w:cs="Source Sans Pro"/>
          <w:color w:val="000000" w:themeColor="text1"/>
          <w:lang w:val="en-US"/>
        </w:rPr>
        <w:t xml:space="preserve">UZH </w:t>
      </w:r>
      <w:r w:rsidRPr="00250234">
        <w:rPr>
          <w:rFonts w:ascii="Source Sans Pro" w:eastAsia="Source Sans Pro" w:hAnsi="Source Sans Pro" w:cs="Source Sans Pro"/>
          <w:lang w:val="en-US"/>
        </w:rPr>
        <w:t>Global Affairs</w:t>
      </w:r>
      <w:r w:rsidR="00250234" w:rsidRPr="00250234">
        <w:rPr>
          <w:lang w:val="en-US"/>
        </w:rPr>
        <w:t xml:space="preserve"> (</w:t>
      </w:r>
      <w:hyperlink r:id="rId18" w:history="1">
        <w:r w:rsidR="00250234" w:rsidRPr="00713385">
          <w:rPr>
            <w:rStyle w:val="Hyperlink"/>
            <w:lang w:val="en-US"/>
          </w:rPr>
          <w:t>fundingscheme@global.uzh.ch</w:t>
        </w:r>
      </w:hyperlink>
      <w:r w:rsidR="00250234">
        <w:rPr>
          <w:lang w:val="en-US"/>
        </w:rPr>
        <w:t>)</w:t>
      </w:r>
      <w:r w:rsidRPr="42956D22">
        <w:rPr>
          <w:rFonts w:ascii="Source Sans Pro" w:eastAsia="Source Sans Pro" w:hAnsi="Source Sans Pro" w:cs="Source Sans Pro"/>
          <w:color w:val="000000" w:themeColor="text1"/>
          <w:lang w:val="en-US"/>
        </w:rPr>
        <w:t xml:space="preserve">. The deadline for submission is </w:t>
      </w:r>
      <w:r w:rsidRPr="42956D22">
        <w:rPr>
          <w:rFonts w:ascii="Source Sans Pro" w:eastAsia="Source Sans Pro" w:hAnsi="Source Sans Pro" w:cs="Source Sans Pro"/>
          <w:b/>
          <w:bCs/>
          <w:lang w:val="en-US"/>
        </w:rPr>
        <w:t>6 weeks after completion of project.</w:t>
      </w:r>
    </w:p>
    <w:p w14:paraId="25267A95" w14:textId="77777777" w:rsidR="006E7088" w:rsidRDefault="006E7088" w:rsidP="007F0DBC">
      <w:pPr>
        <w:rPr>
          <w:rFonts w:ascii="Source Sans Pro" w:eastAsia="PMingLiU" w:hAnsi="Source Sans Pro" w:cs="Arial"/>
          <w:lang w:val="en-US" w:eastAsia="zh-TW"/>
        </w:rPr>
      </w:pPr>
    </w:p>
    <w:p w14:paraId="3F535DEB" w14:textId="77777777" w:rsidR="004D60D9" w:rsidRPr="00D15AB8" w:rsidRDefault="004D60D9" w:rsidP="004D60D9">
      <w:pPr>
        <w:rPr>
          <w:rFonts w:ascii="Source Sans Pro" w:hAnsi="Source Sans Pro" w:cs="Arial"/>
          <w:lang w:val="en-US"/>
        </w:rPr>
      </w:pPr>
      <w:r w:rsidRPr="008E1601">
        <w:rPr>
          <w:rFonts w:ascii="Source Sans Pro" w:hAnsi="Source Sans Pro" w:cs="Arial"/>
          <w:lang w:val="en-US"/>
        </w:rPr>
        <w:t xml:space="preserve">Please remember to register and update the progress on the collaboration on </w:t>
      </w:r>
      <w:hyperlink r:id="rId19" w:history="1">
        <w:r w:rsidRPr="008E1601">
          <w:rPr>
            <w:rStyle w:val="Hyperlink"/>
            <w:rFonts w:ascii="Source Sans Pro" w:hAnsi="Source Sans Pro" w:cs="Arial"/>
            <w:lang w:val="en-US"/>
          </w:rPr>
          <w:t>UZH’s collaboration database</w:t>
        </w:r>
      </w:hyperlink>
      <w:r w:rsidRPr="008E1601">
        <w:rPr>
          <w:rFonts w:ascii="Source Sans Pro" w:hAnsi="Source Sans Pro" w:cs="Arial"/>
          <w:lang w:val="en-US"/>
        </w:rPr>
        <w:t xml:space="preserve">. </w:t>
      </w:r>
    </w:p>
    <w:p w14:paraId="291F30E9" w14:textId="77777777" w:rsidR="005B5394" w:rsidRPr="00D247F6" w:rsidRDefault="005B5394" w:rsidP="004D60D9">
      <w:pPr>
        <w:spacing w:line="240" w:lineRule="auto"/>
        <w:rPr>
          <w:rFonts w:ascii="Source Sans Pro" w:hAnsi="Source Sans Pro"/>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87"/>
        <w:gridCol w:w="6769"/>
      </w:tblGrid>
      <w:tr w:rsidR="005B5394" w:rsidRPr="00D247F6" w14:paraId="31F730CC" w14:textId="77777777" w:rsidTr="05F52332">
        <w:tc>
          <w:tcPr>
            <w:tcW w:w="9056" w:type="dxa"/>
            <w:gridSpan w:val="2"/>
            <w:shd w:val="clear" w:color="auto" w:fill="D7D7D7" w:themeFill="background2"/>
          </w:tcPr>
          <w:p w14:paraId="2CA430F7" w14:textId="77777777" w:rsidR="005B5394" w:rsidRPr="00D247F6" w:rsidRDefault="005B5394" w:rsidP="00FC77D1">
            <w:pPr>
              <w:rPr>
                <w:rFonts w:ascii="Source Sans Pro" w:hAnsi="Source Sans Pro" w:cs="Arial"/>
                <w:b/>
              </w:rPr>
            </w:pPr>
            <w:r w:rsidRPr="00D247F6">
              <w:rPr>
                <w:rFonts w:ascii="Source Sans Pro" w:hAnsi="Source Sans Pro" w:cs="Arial"/>
                <w:b/>
                <w:lang w:val="en-US"/>
              </w:rPr>
              <w:t>1. Project/activity</w:t>
            </w:r>
          </w:p>
        </w:tc>
      </w:tr>
      <w:tr w:rsidR="005B5394" w:rsidRPr="00D247F6" w14:paraId="597981AA" w14:textId="77777777" w:rsidTr="05F52332">
        <w:tc>
          <w:tcPr>
            <w:tcW w:w="2287" w:type="dxa"/>
          </w:tcPr>
          <w:p w14:paraId="7317DD5F" w14:textId="77777777" w:rsidR="005B5394" w:rsidRPr="00D247F6" w:rsidRDefault="005B5394" w:rsidP="00FC77D1">
            <w:pPr>
              <w:rPr>
                <w:rFonts w:ascii="Source Sans Pro" w:hAnsi="Source Sans Pro" w:cs="Arial"/>
              </w:rPr>
            </w:pPr>
            <w:r w:rsidRPr="00D247F6">
              <w:rPr>
                <w:rFonts w:ascii="Source Sans Pro" w:hAnsi="Source Sans Pro" w:cs="Arial"/>
                <w:lang w:val="en-US"/>
              </w:rPr>
              <w:t>Project title</w:t>
            </w:r>
          </w:p>
        </w:tc>
        <w:tc>
          <w:tcPr>
            <w:tcW w:w="6769" w:type="dxa"/>
          </w:tcPr>
          <w:p w14:paraId="7594687D" w14:textId="77777777" w:rsidR="005B5394" w:rsidRPr="00D247F6" w:rsidRDefault="005B5394" w:rsidP="00FC77D1">
            <w:pPr>
              <w:rPr>
                <w:rFonts w:ascii="Source Sans Pro" w:hAnsi="Source Sans Pro" w:cs="Arial"/>
              </w:rPr>
            </w:pPr>
            <w:r w:rsidRPr="00D247F6">
              <w:rPr>
                <w:rFonts w:ascii="Source Sans Pro" w:hAnsi="Source Sans Pro" w:cs="Arial"/>
              </w:rPr>
              <w:fldChar w:fldCharType="begin">
                <w:ffData>
                  <w:name w:val="Text2"/>
                  <w:enabled/>
                  <w:calcOnExit w:val="0"/>
                  <w:textInput/>
                </w:ffData>
              </w:fldChar>
            </w:r>
            <w:bookmarkStart w:id="0" w:name="Text2"/>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0"/>
          </w:p>
        </w:tc>
      </w:tr>
      <w:tr w:rsidR="005B5394" w:rsidRPr="00D247F6" w14:paraId="687C3177" w14:textId="77777777" w:rsidTr="05F52332">
        <w:tc>
          <w:tcPr>
            <w:tcW w:w="2287" w:type="dxa"/>
          </w:tcPr>
          <w:p w14:paraId="61935D7B"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t>Start date and duration</w:t>
            </w:r>
          </w:p>
        </w:tc>
        <w:tc>
          <w:tcPr>
            <w:tcW w:w="6769" w:type="dxa"/>
          </w:tcPr>
          <w:p w14:paraId="6D762527" w14:textId="77777777" w:rsidR="005B5394" w:rsidRPr="00D247F6" w:rsidRDefault="005B5394" w:rsidP="00FC77D1">
            <w:pPr>
              <w:rPr>
                <w:rFonts w:ascii="Source Sans Pro" w:hAnsi="Source Sans Pro" w:cs="Arial"/>
              </w:rPr>
            </w:pPr>
            <w:r w:rsidRPr="00D247F6">
              <w:rPr>
                <w:rFonts w:ascii="Source Sans Pro" w:hAnsi="Source Sans Pro" w:cs="Arial"/>
                <w:lang w:val="en-US"/>
              </w:rPr>
              <w:t xml:space="preserve">From:  </w:t>
            </w:r>
            <w:r w:rsidRPr="00D247F6">
              <w:rPr>
                <w:rFonts w:ascii="Source Sans Pro" w:hAnsi="Source Sans Pro" w:cs="Arial"/>
              </w:rPr>
              <w:fldChar w:fldCharType="begin">
                <w:ffData>
                  <w:name w:val="Text3"/>
                  <w:enabled/>
                  <w:calcOnExit w:val="0"/>
                  <w:textInput/>
                </w:ffData>
              </w:fldChar>
            </w:r>
            <w:bookmarkStart w:id="1" w:name="Text3"/>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1"/>
            <w:r w:rsidRPr="00D247F6">
              <w:rPr>
                <w:rFonts w:ascii="Source Sans Pro" w:hAnsi="Source Sans Pro" w:cs="Arial"/>
              </w:rPr>
              <w:t xml:space="preserve">                                                                  </w:t>
            </w:r>
            <w:r w:rsidRPr="00D247F6">
              <w:rPr>
                <w:rFonts w:ascii="Source Sans Pro" w:hAnsi="Source Sans Pro" w:cs="Arial"/>
                <w:lang w:val="en-US"/>
              </w:rPr>
              <w:t xml:space="preserve">To: </w:t>
            </w:r>
            <w:r w:rsidRPr="00D247F6">
              <w:rPr>
                <w:rFonts w:ascii="Source Sans Pro" w:hAnsi="Source Sans Pro" w:cs="Arial"/>
              </w:rPr>
              <w:fldChar w:fldCharType="begin">
                <w:ffData>
                  <w:name w:val="Text4"/>
                  <w:enabled/>
                  <w:calcOnExit w:val="0"/>
                  <w:textInput/>
                </w:ffData>
              </w:fldChar>
            </w:r>
            <w:bookmarkStart w:id="2" w:name="Text4"/>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bookmarkEnd w:id="2"/>
          </w:p>
        </w:tc>
      </w:tr>
      <w:tr w:rsidR="005B5394" w:rsidRPr="00D247F6" w14:paraId="4B21F1C6" w14:textId="77777777" w:rsidTr="05F52332">
        <w:tc>
          <w:tcPr>
            <w:tcW w:w="2287" w:type="dxa"/>
          </w:tcPr>
          <w:p w14:paraId="7F829C6F"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t>Partner university(</w:t>
            </w:r>
            <w:proofErr w:type="spellStart"/>
            <w:r w:rsidRPr="00D247F6">
              <w:rPr>
                <w:rFonts w:ascii="Source Sans Pro" w:hAnsi="Source Sans Pro" w:cs="Arial"/>
                <w:lang w:val="en-US"/>
              </w:rPr>
              <w:t>ies</w:t>
            </w:r>
            <w:proofErr w:type="spellEnd"/>
            <w:r w:rsidRPr="00D247F6">
              <w:rPr>
                <w:rFonts w:ascii="Source Sans Pro" w:hAnsi="Source Sans Pro" w:cs="Arial"/>
                <w:lang w:val="en-US"/>
              </w:rPr>
              <w:t>)</w:t>
            </w:r>
          </w:p>
        </w:tc>
        <w:tc>
          <w:tcPr>
            <w:tcW w:w="6769" w:type="dxa"/>
          </w:tcPr>
          <w:p w14:paraId="50B85857" w14:textId="77777777" w:rsidR="005B5394" w:rsidRPr="00D247F6" w:rsidRDefault="005B5394" w:rsidP="00FC77D1">
            <w:pPr>
              <w:rPr>
                <w:rFonts w:ascii="Source Sans Pro" w:hAnsi="Source Sans Pro" w:cs="Arial"/>
                <w:lang w:val="en-US"/>
              </w:rPr>
            </w:pPr>
            <w:r w:rsidRPr="00D247F6">
              <w:rPr>
                <w:rFonts w:ascii="Source Sans Pro" w:hAnsi="Source Sans Pro" w:cs="Arial"/>
              </w:rPr>
              <w:fldChar w:fldCharType="begin">
                <w:ffData>
                  <w:name w:val="Text8"/>
                  <w:enabled/>
                  <w:calcOnExit w:val="0"/>
                  <w:textInput/>
                </w:ffData>
              </w:fldChar>
            </w:r>
            <w:r w:rsidRPr="00D247F6">
              <w:rPr>
                <w:rFonts w:ascii="Source Sans Pro" w:hAnsi="Source Sans Pro" w:cs="Arial"/>
              </w:rPr>
              <w:instrText xml:space="preserve"> FORMTEXT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noProof/>
              </w:rPr>
              <w:t> </w:t>
            </w:r>
            <w:r w:rsidRPr="00D247F6">
              <w:rPr>
                <w:rFonts w:ascii="Source Sans Pro" w:hAnsi="Source Sans Pro" w:cs="Arial"/>
              </w:rPr>
              <w:fldChar w:fldCharType="end"/>
            </w:r>
          </w:p>
        </w:tc>
      </w:tr>
    </w:tbl>
    <w:p w14:paraId="281C149C"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8"/>
        <w:gridCol w:w="6828"/>
      </w:tblGrid>
      <w:tr w:rsidR="005B5394" w:rsidRPr="00237F0B" w14:paraId="7CA9B9C7" w14:textId="77777777" w:rsidTr="00FC77D1">
        <w:tc>
          <w:tcPr>
            <w:tcW w:w="9056" w:type="dxa"/>
            <w:gridSpan w:val="2"/>
            <w:shd w:val="clear" w:color="auto" w:fill="D7D7D7"/>
          </w:tcPr>
          <w:p w14:paraId="584F7E36" w14:textId="11894B04" w:rsidR="005B5394" w:rsidRPr="006B19B8" w:rsidRDefault="005B5394" w:rsidP="00FC77D1">
            <w:pPr>
              <w:rPr>
                <w:rFonts w:ascii="Source Sans Pro" w:hAnsi="Source Sans Pro" w:cs="Arial"/>
                <w:lang w:val="en-US"/>
              </w:rPr>
            </w:pPr>
            <w:r w:rsidRPr="006B19B8">
              <w:rPr>
                <w:rFonts w:ascii="Source Sans Pro" w:hAnsi="Source Sans Pro" w:cs="Arial"/>
                <w:b/>
                <w:lang w:val="en-US"/>
              </w:rPr>
              <w:t xml:space="preserve">2. Project </w:t>
            </w:r>
            <w:r w:rsidR="006B19B8" w:rsidRPr="006B19B8">
              <w:rPr>
                <w:rFonts w:ascii="Source Sans Pro" w:hAnsi="Source Sans Pro" w:cs="Arial"/>
                <w:b/>
                <w:lang w:val="en-US"/>
              </w:rPr>
              <w:t>leader from the Univ</w:t>
            </w:r>
            <w:r w:rsidR="006B19B8">
              <w:rPr>
                <w:rFonts w:ascii="Source Sans Pro" w:hAnsi="Source Sans Pro" w:cs="Arial"/>
                <w:b/>
                <w:lang w:val="en-US"/>
              </w:rPr>
              <w:t>ersity of Zurich (UZH)</w:t>
            </w:r>
          </w:p>
        </w:tc>
      </w:tr>
      <w:tr w:rsidR="005B5394" w:rsidRPr="00D247F6" w14:paraId="7480CF0A" w14:textId="77777777" w:rsidTr="00FC77D1">
        <w:tc>
          <w:tcPr>
            <w:tcW w:w="2228" w:type="dxa"/>
          </w:tcPr>
          <w:p w14:paraId="1648F12B" w14:textId="77777777" w:rsidR="005B5394" w:rsidRPr="00D247F6" w:rsidRDefault="005B5394" w:rsidP="00FC77D1">
            <w:pPr>
              <w:rPr>
                <w:rFonts w:ascii="Source Sans Pro" w:hAnsi="Source Sans Pro" w:cs="Arial"/>
              </w:rPr>
            </w:pPr>
            <w:r w:rsidRPr="00D247F6">
              <w:rPr>
                <w:rFonts w:ascii="Source Sans Pro" w:hAnsi="Source Sans Pro" w:cs="Arial"/>
                <w:lang w:val="en-US"/>
              </w:rPr>
              <w:t>Last name</w:t>
            </w:r>
          </w:p>
        </w:tc>
        <w:tc>
          <w:tcPr>
            <w:tcW w:w="6828" w:type="dxa"/>
          </w:tcPr>
          <w:p w14:paraId="0758CB6D"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9"/>
                  <w:enabled/>
                  <w:calcOnExit w:val="0"/>
                  <w:textInput/>
                </w:ffData>
              </w:fldChar>
            </w:r>
            <w:bookmarkStart w:id="3" w:name="Text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
          </w:p>
        </w:tc>
      </w:tr>
      <w:tr w:rsidR="005B5394" w:rsidRPr="00D247F6" w14:paraId="3764FEB3" w14:textId="77777777" w:rsidTr="00FC77D1">
        <w:tc>
          <w:tcPr>
            <w:tcW w:w="2228" w:type="dxa"/>
          </w:tcPr>
          <w:p w14:paraId="0C93A68D" w14:textId="77777777" w:rsidR="005B5394" w:rsidRPr="00D247F6" w:rsidRDefault="005B5394" w:rsidP="00FC77D1">
            <w:pPr>
              <w:rPr>
                <w:rFonts w:ascii="Source Sans Pro" w:hAnsi="Source Sans Pro" w:cs="Arial"/>
              </w:rPr>
            </w:pPr>
            <w:r w:rsidRPr="00D247F6">
              <w:rPr>
                <w:rFonts w:ascii="Source Sans Pro" w:hAnsi="Source Sans Pro" w:cs="Arial"/>
                <w:lang w:val="en-US"/>
              </w:rPr>
              <w:t>First name</w:t>
            </w:r>
          </w:p>
        </w:tc>
        <w:tc>
          <w:tcPr>
            <w:tcW w:w="6828" w:type="dxa"/>
          </w:tcPr>
          <w:p w14:paraId="176922B4"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10"/>
                  <w:enabled/>
                  <w:calcOnExit w:val="0"/>
                  <w:textInput/>
                </w:ffData>
              </w:fldChar>
            </w:r>
            <w:bookmarkStart w:id="4" w:name="Text1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4"/>
          </w:p>
        </w:tc>
      </w:tr>
      <w:tr w:rsidR="005B5394" w:rsidRPr="00D247F6" w14:paraId="01FFA7D7" w14:textId="77777777" w:rsidTr="00FC77D1">
        <w:tc>
          <w:tcPr>
            <w:tcW w:w="2228" w:type="dxa"/>
          </w:tcPr>
          <w:p w14:paraId="388BF26B" w14:textId="77777777" w:rsidR="005B5394" w:rsidRPr="00D247F6" w:rsidRDefault="005B5394" w:rsidP="00FC77D1">
            <w:pPr>
              <w:rPr>
                <w:rFonts w:ascii="Source Sans Pro" w:hAnsi="Source Sans Pro" w:cs="Arial"/>
              </w:rPr>
            </w:pPr>
            <w:r w:rsidRPr="00D247F6">
              <w:rPr>
                <w:rFonts w:ascii="Source Sans Pro" w:hAnsi="Source Sans Pro" w:cs="Arial"/>
                <w:lang w:val="en-US"/>
              </w:rPr>
              <w:t>Title</w:t>
            </w:r>
          </w:p>
        </w:tc>
        <w:tc>
          <w:tcPr>
            <w:tcW w:w="6828" w:type="dxa"/>
          </w:tcPr>
          <w:p w14:paraId="6BDFC118"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11"/>
                  <w:enabled/>
                  <w:calcOnExit w:val="0"/>
                  <w:textInput/>
                </w:ffData>
              </w:fldChar>
            </w:r>
            <w:bookmarkStart w:id="5" w:name="Text1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5"/>
          </w:p>
        </w:tc>
      </w:tr>
      <w:tr w:rsidR="005B5394" w:rsidRPr="00D247F6" w14:paraId="2A0BC3FC" w14:textId="77777777" w:rsidTr="00FC77D1">
        <w:tc>
          <w:tcPr>
            <w:tcW w:w="2228" w:type="dxa"/>
          </w:tcPr>
          <w:p w14:paraId="47D688CB" w14:textId="77777777" w:rsidR="005B5394" w:rsidRPr="00D247F6" w:rsidRDefault="005B5394" w:rsidP="00FC77D1">
            <w:pPr>
              <w:rPr>
                <w:rFonts w:ascii="Source Sans Pro" w:hAnsi="Source Sans Pro" w:cs="Arial"/>
              </w:rPr>
            </w:pPr>
            <w:r w:rsidRPr="00D247F6">
              <w:rPr>
                <w:rFonts w:ascii="Source Sans Pro" w:hAnsi="Source Sans Pro" w:cs="Arial"/>
                <w:lang w:val="en-US"/>
              </w:rPr>
              <w:t>Function</w:t>
            </w:r>
          </w:p>
        </w:tc>
        <w:tc>
          <w:tcPr>
            <w:tcW w:w="6828" w:type="dxa"/>
          </w:tcPr>
          <w:p w14:paraId="0C4ABB9A"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12"/>
                  <w:enabled/>
                  <w:calcOnExit w:val="0"/>
                  <w:textInput/>
                </w:ffData>
              </w:fldChar>
            </w:r>
            <w:bookmarkStart w:id="6" w:name="Text1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6"/>
          </w:p>
        </w:tc>
      </w:tr>
    </w:tbl>
    <w:p w14:paraId="206A6780"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2221"/>
        <w:gridCol w:w="6835"/>
      </w:tblGrid>
      <w:tr w:rsidR="005B5394" w:rsidRPr="00237F0B" w14:paraId="0EE4E06A" w14:textId="77777777" w:rsidTr="00FC77D1">
        <w:tc>
          <w:tcPr>
            <w:tcW w:w="9056" w:type="dxa"/>
            <w:gridSpan w:val="2"/>
            <w:shd w:val="clear" w:color="auto" w:fill="D7D7D7"/>
          </w:tcPr>
          <w:p w14:paraId="2D1161E2" w14:textId="2B87E1A3" w:rsidR="005B5394" w:rsidRPr="00C90677" w:rsidRDefault="005B5394" w:rsidP="00FC77D1">
            <w:pPr>
              <w:rPr>
                <w:rFonts w:ascii="Source Sans Pro" w:hAnsi="Source Sans Pro" w:cs="Arial"/>
                <w:lang w:val="en-US"/>
              </w:rPr>
            </w:pPr>
            <w:r w:rsidRPr="00C90677">
              <w:rPr>
                <w:rFonts w:ascii="Source Sans Pro" w:hAnsi="Source Sans Pro" w:cs="Arial"/>
                <w:b/>
                <w:lang w:val="en-US"/>
              </w:rPr>
              <w:t xml:space="preserve">3. </w:t>
            </w:r>
            <w:r w:rsidR="00C90677" w:rsidRPr="00C90677">
              <w:rPr>
                <w:b/>
                <w:lang w:val="en-US"/>
              </w:rPr>
              <w:t>Project leader from the partner university</w:t>
            </w:r>
          </w:p>
        </w:tc>
      </w:tr>
      <w:tr w:rsidR="005B5394" w:rsidRPr="00D247F6" w14:paraId="26F774D3" w14:textId="77777777" w:rsidTr="00FC77D1">
        <w:tc>
          <w:tcPr>
            <w:tcW w:w="2221" w:type="dxa"/>
          </w:tcPr>
          <w:p w14:paraId="7D81F6A8" w14:textId="77777777" w:rsidR="005B5394" w:rsidRPr="00D247F6" w:rsidRDefault="005B5394" w:rsidP="00FC77D1">
            <w:pPr>
              <w:rPr>
                <w:rFonts w:ascii="Source Sans Pro" w:hAnsi="Source Sans Pro" w:cs="Arial"/>
              </w:rPr>
            </w:pPr>
            <w:r w:rsidRPr="00D247F6">
              <w:rPr>
                <w:rFonts w:ascii="Source Sans Pro" w:hAnsi="Source Sans Pro" w:cs="Arial"/>
                <w:lang w:val="en-US"/>
              </w:rPr>
              <w:lastRenderedPageBreak/>
              <w:t>Last name</w:t>
            </w:r>
          </w:p>
        </w:tc>
        <w:tc>
          <w:tcPr>
            <w:tcW w:w="6835" w:type="dxa"/>
          </w:tcPr>
          <w:p w14:paraId="7DE0750D" w14:textId="77777777" w:rsidR="005B5394" w:rsidRPr="00D247F6" w:rsidRDefault="005B5394" w:rsidP="00FC77D1">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19"/>
                  <w:enabled/>
                  <w:calcOnExit w:val="0"/>
                  <w:textInput/>
                </w:ffData>
              </w:fldChar>
            </w:r>
            <w:bookmarkStart w:id="7" w:name="Text19"/>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7"/>
          </w:p>
        </w:tc>
      </w:tr>
      <w:tr w:rsidR="005B5394" w:rsidRPr="00D247F6" w14:paraId="29C4D38E" w14:textId="77777777" w:rsidTr="00FC77D1">
        <w:tc>
          <w:tcPr>
            <w:tcW w:w="2221" w:type="dxa"/>
          </w:tcPr>
          <w:p w14:paraId="7E499B4A" w14:textId="77777777" w:rsidR="005B5394" w:rsidRPr="00D247F6" w:rsidRDefault="005B5394" w:rsidP="00FC77D1">
            <w:pPr>
              <w:rPr>
                <w:rFonts w:ascii="Source Sans Pro" w:hAnsi="Source Sans Pro" w:cs="Arial"/>
              </w:rPr>
            </w:pPr>
            <w:r w:rsidRPr="00D247F6">
              <w:rPr>
                <w:rFonts w:ascii="Source Sans Pro" w:hAnsi="Source Sans Pro" w:cs="Arial"/>
                <w:lang w:val="en-US"/>
              </w:rPr>
              <w:t>First name</w:t>
            </w:r>
          </w:p>
        </w:tc>
        <w:tc>
          <w:tcPr>
            <w:tcW w:w="6835" w:type="dxa"/>
          </w:tcPr>
          <w:p w14:paraId="68D76183" w14:textId="77777777" w:rsidR="005B5394" w:rsidRPr="00D247F6" w:rsidRDefault="005B5394" w:rsidP="00FC77D1">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0"/>
                  <w:enabled/>
                  <w:calcOnExit w:val="0"/>
                  <w:textInput/>
                </w:ffData>
              </w:fldChar>
            </w:r>
            <w:bookmarkStart w:id="8" w:name="Text20"/>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8"/>
          </w:p>
        </w:tc>
      </w:tr>
      <w:tr w:rsidR="005B5394" w:rsidRPr="00D247F6" w14:paraId="2BAE2F3A" w14:textId="77777777" w:rsidTr="00FC77D1">
        <w:tc>
          <w:tcPr>
            <w:tcW w:w="2221" w:type="dxa"/>
          </w:tcPr>
          <w:p w14:paraId="7EF4B6D0" w14:textId="77777777" w:rsidR="005B5394" w:rsidRPr="00D247F6" w:rsidRDefault="005B5394" w:rsidP="00FC77D1">
            <w:pPr>
              <w:rPr>
                <w:rFonts w:ascii="Source Sans Pro" w:hAnsi="Source Sans Pro" w:cs="Arial"/>
              </w:rPr>
            </w:pPr>
            <w:r w:rsidRPr="00D247F6">
              <w:rPr>
                <w:rFonts w:ascii="Source Sans Pro" w:hAnsi="Source Sans Pro" w:cs="Arial"/>
                <w:lang w:val="en-US"/>
              </w:rPr>
              <w:t>Title</w:t>
            </w:r>
          </w:p>
        </w:tc>
        <w:tc>
          <w:tcPr>
            <w:tcW w:w="6835" w:type="dxa"/>
          </w:tcPr>
          <w:p w14:paraId="0D164DAA" w14:textId="77777777" w:rsidR="005B5394" w:rsidRPr="00D247F6" w:rsidRDefault="005B5394" w:rsidP="00FC77D1">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1"/>
                  <w:enabled/>
                  <w:calcOnExit w:val="0"/>
                  <w:textInput/>
                </w:ffData>
              </w:fldChar>
            </w:r>
            <w:bookmarkStart w:id="9" w:name="Text21"/>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9"/>
          </w:p>
        </w:tc>
      </w:tr>
      <w:tr w:rsidR="005B5394" w:rsidRPr="00D247F6" w14:paraId="1DAC731B" w14:textId="77777777" w:rsidTr="00FC77D1">
        <w:tc>
          <w:tcPr>
            <w:tcW w:w="2221" w:type="dxa"/>
          </w:tcPr>
          <w:p w14:paraId="54568DF3" w14:textId="77777777" w:rsidR="005B5394" w:rsidRPr="00D247F6" w:rsidRDefault="005B5394" w:rsidP="00FC77D1">
            <w:pPr>
              <w:rPr>
                <w:rFonts w:ascii="Source Sans Pro" w:hAnsi="Source Sans Pro" w:cs="Arial"/>
              </w:rPr>
            </w:pPr>
            <w:r w:rsidRPr="00D247F6">
              <w:rPr>
                <w:rFonts w:ascii="Source Sans Pro" w:hAnsi="Source Sans Pro" w:cs="Arial"/>
                <w:lang w:val="en-US"/>
              </w:rPr>
              <w:t>Function</w:t>
            </w:r>
          </w:p>
        </w:tc>
        <w:tc>
          <w:tcPr>
            <w:tcW w:w="6835" w:type="dxa"/>
          </w:tcPr>
          <w:p w14:paraId="179080DE" w14:textId="77777777" w:rsidR="005B5394" w:rsidRPr="00D247F6" w:rsidRDefault="005B5394" w:rsidP="00FC77D1">
            <w:pPr>
              <w:rPr>
                <w:rFonts w:ascii="Source Sans Pro" w:hAnsi="Source Sans Pro" w:cs="Arial"/>
                <w:sz w:val="16"/>
                <w:szCs w:val="16"/>
                <w:lang w:val="en-US"/>
              </w:rPr>
            </w:pPr>
            <w:r w:rsidRPr="00D247F6">
              <w:rPr>
                <w:rFonts w:ascii="Source Sans Pro" w:hAnsi="Source Sans Pro" w:cs="Arial"/>
                <w:sz w:val="16"/>
                <w:szCs w:val="16"/>
                <w:lang w:val="en-US"/>
              </w:rPr>
              <w:fldChar w:fldCharType="begin">
                <w:ffData>
                  <w:name w:val="Text22"/>
                  <w:enabled/>
                  <w:calcOnExit w:val="0"/>
                  <w:textInput/>
                </w:ffData>
              </w:fldChar>
            </w:r>
            <w:bookmarkStart w:id="10" w:name="Text22"/>
            <w:r w:rsidRPr="00D247F6">
              <w:rPr>
                <w:rFonts w:ascii="Source Sans Pro" w:hAnsi="Source Sans Pro" w:cs="Arial"/>
                <w:sz w:val="16"/>
                <w:szCs w:val="16"/>
                <w:lang w:val="en-US"/>
              </w:rPr>
              <w:instrText xml:space="preserve"> FORMTEXT </w:instrText>
            </w:r>
            <w:r w:rsidRPr="00D247F6">
              <w:rPr>
                <w:rFonts w:ascii="Source Sans Pro" w:hAnsi="Source Sans Pro" w:cs="Arial"/>
                <w:sz w:val="16"/>
                <w:szCs w:val="16"/>
                <w:lang w:val="en-US"/>
              </w:rPr>
            </w:r>
            <w:r w:rsidRPr="00D247F6">
              <w:rPr>
                <w:rFonts w:ascii="Source Sans Pro" w:hAnsi="Source Sans Pro" w:cs="Arial"/>
                <w:sz w:val="16"/>
                <w:szCs w:val="16"/>
                <w:lang w:val="en-US"/>
              </w:rPr>
              <w:fldChar w:fldCharType="separate"/>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noProof/>
                <w:sz w:val="16"/>
                <w:szCs w:val="16"/>
                <w:lang w:val="en-US"/>
              </w:rPr>
              <w:t> </w:t>
            </w:r>
            <w:r w:rsidRPr="00D247F6">
              <w:rPr>
                <w:rFonts w:ascii="Source Sans Pro" w:hAnsi="Source Sans Pro" w:cs="Arial"/>
                <w:sz w:val="16"/>
                <w:szCs w:val="16"/>
                <w:lang w:val="en-US"/>
              </w:rPr>
              <w:fldChar w:fldCharType="end"/>
            </w:r>
            <w:bookmarkEnd w:id="10"/>
          </w:p>
        </w:tc>
      </w:tr>
    </w:tbl>
    <w:p w14:paraId="765771AB" w14:textId="77777777" w:rsidR="005B5394" w:rsidRPr="00D247F6" w:rsidRDefault="005B5394" w:rsidP="005B5394">
      <w:pPr>
        <w:rPr>
          <w:rFonts w:ascii="Source Sans Pro" w:hAnsi="Source Sans Pro" w:cs="Arial"/>
          <w:b/>
          <w:caps/>
          <w:lang w:val="en-US"/>
        </w:rPr>
      </w:pPr>
    </w:p>
    <w:tbl>
      <w:tblPr>
        <w:tblStyle w:val="TableGrid"/>
        <w:tblW w:w="0" w:type="auto"/>
        <w:tblCellMar>
          <w:top w:w="57" w:type="dxa"/>
          <w:left w:w="57" w:type="dxa"/>
          <w:bottom w:w="57" w:type="dxa"/>
          <w:right w:w="57" w:type="dxa"/>
        </w:tblCellMar>
        <w:tblLook w:val="04A0" w:firstRow="1" w:lastRow="0" w:firstColumn="1" w:lastColumn="0" w:noHBand="0" w:noVBand="1"/>
      </w:tblPr>
      <w:tblGrid>
        <w:gridCol w:w="1772"/>
        <w:gridCol w:w="1799"/>
        <w:gridCol w:w="1921"/>
        <w:gridCol w:w="1785"/>
        <w:gridCol w:w="1779"/>
      </w:tblGrid>
      <w:tr w:rsidR="005B5394" w:rsidRPr="00D247F6" w14:paraId="7B0D454C" w14:textId="77777777" w:rsidTr="00FC77D1">
        <w:tc>
          <w:tcPr>
            <w:tcW w:w="9056" w:type="dxa"/>
            <w:gridSpan w:val="5"/>
            <w:shd w:val="clear" w:color="auto" w:fill="D7D7D7"/>
          </w:tcPr>
          <w:p w14:paraId="13B0A742" w14:textId="2940385D" w:rsidR="005B5394" w:rsidRPr="00D247F6" w:rsidRDefault="00237F0B" w:rsidP="00FC77D1">
            <w:pPr>
              <w:rPr>
                <w:rFonts w:ascii="Source Sans Pro" w:hAnsi="Source Sans Pro" w:cs="Arial"/>
                <w:b/>
              </w:rPr>
            </w:pPr>
            <w:r>
              <w:rPr>
                <w:rFonts w:ascii="Source Sans Pro" w:hAnsi="Source Sans Pro" w:cs="Arial"/>
                <w:b/>
              </w:rPr>
              <w:t>4</w:t>
            </w:r>
            <w:r w:rsidR="005B5394" w:rsidRPr="00D247F6">
              <w:rPr>
                <w:rFonts w:ascii="Source Sans Pro" w:hAnsi="Source Sans Pro" w:cs="Arial"/>
                <w:b/>
              </w:rPr>
              <w:t xml:space="preserve">. Other </w:t>
            </w:r>
            <w:r w:rsidR="005B5394" w:rsidRPr="00D247F6">
              <w:rPr>
                <w:rFonts w:ascii="Source Sans Pro" w:hAnsi="Source Sans Pro" w:cs="Arial"/>
                <w:b/>
                <w:lang w:val="en-US"/>
              </w:rPr>
              <w:t>project participants</w:t>
            </w:r>
            <w:r w:rsidR="005B5394" w:rsidRPr="00D247F6">
              <w:rPr>
                <w:rFonts w:ascii="Source Sans Pro" w:hAnsi="Source Sans Pro" w:cs="Arial"/>
                <w:b/>
              </w:rPr>
              <w:t xml:space="preserve"> </w:t>
            </w:r>
          </w:p>
        </w:tc>
      </w:tr>
      <w:tr w:rsidR="005B5394" w:rsidRPr="00D247F6" w14:paraId="31754B72" w14:textId="77777777" w:rsidTr="00FC77D1">
        <w:tc>
          <w:tcPr>
            <w:tcW w:w="1772" w:type="dxa"/>
          </w:tcPr>
          <w:p w14:paraId="472868E6" w14:textId="77777777" w:rsidR="005B5394" w:rsidRPr="00D247F6" w:rsidRDefault="005B5394" w:rsidP="00FC77D1">
            <w:pPr>
              <w:rPr>
                <w:rFonts w:ascii="Source Sans Pro" w:hAnsi="Source Sans Pro" w:cs="Arial"/>
              </w:rPr>
            </w:pPr>
            <w:r w:rsidRPr="00D247F6">
              <w:rPr>
                <w:rFonts w:ascii="Source Sans Pro" w:hAnsi="Source Sans Pro" w:cs="Arial"/>
                <w:lang w:val="en-US"/>
              </w:rPr>
              <w:t>Last name</w:t>
            </w:r>
          </w:p>
        </w:tc>
        <w:tc>
          <w:tcPr>
            <w:tcW w:w="1799" w:type="dxa"/>
          </w:tcPr>
          <w:p w14:paraId="744D15CB" w14:textId="77777777" w:rsidR="005B5394" w:rsidRPr="00D247F6" w:rsidRDefault="005B5394" w:rsidP="00FC77D1">
            <w:pPr>
              <w:rPr>
                <w:rFonts w:ascii="Source Sans Pro" w:hAnsi="Source Sans Pro" w:cs="Arial"/>
              </w:rPr>
            </w:pPr>
            <w:r w:rsidRPr="00D247F6">
              <w:rPr>
                <w:rFonts w:ascii="Source Sans Pro" w:hAnsi="Source Sans Pro" w:cs="Arial"/>
                <w:lang w:val="en-US"/>
              </w:rPr>
              <w:t>First name</w:t>
            </w:r>
          </w:p>
        </w:tc>
        <w:tc>
          <w:tcPr>
            <w:tcW w:w="1921" w:type="dxa"/>
          </w:tcPr>
          <w:p w14:paraId="4C4A0F92" w14:textId="77777777" w:rsidR="005B5394" w:rsidRPr="00D247F6" w:rsidRDefault="005B5394" w:rsidP="00FC77D1">
            <w:pPr>
              <w:rPr>
                <w:rFonts w:ascii="Source Sans Pro" w:hAnsi="Source Sans Pro" w:cs="Arial"/>
              </w:rPr>
            </w:pPr>
            <w:r w:rsidRPr="00D247F6">
              <w:rPr>
                <w:rFonts w:ascii="Source Sans Pro" w:hAnsi="Source Sans Pro" w:cs="Arial"/>
                <w:lang w:val="en-US"/>
              </w:rPr>
              <w:t>Title</w:t>
            </w:r>
          </w:p>
        </w:tc>
        <w:tc>
          <w:tcPr>
            <w:tcW w:w="1785" w:type="dxa"/>
          </w:tcPr>
          <w:p w14:paraId="5044336C" w14:textId="64780A6A" w:rsidR="005B5394" w:rsidRPr="00D247F6" w:rsidRDefault="00237F0B" w:rsidP="00FC77D1">
            <w:pPr>
              <w:rPr>
                <w:rFonts w:ascii="Source Sans Pro" w:hAnsi="Source Sans Pro" w:cs="Arial"/>
              </w:rPr>
            </w:pPr>
            <w:r>
              <w:rPr>
                <w:rFonts w:ascii="Source Sans Pro" w:hAnsi="Source Sans Pro" w:cs="Arial"/>
                <w:lang w:val="en-US"/>
              </w:rPr>
              <w:t>Project f</w:t>
            </w:r>
            <w:r w:rsidR="005B5394" w:rsidRPr="00D247F6">
              <w:rPr>
                <w:rFonts w:ascii="Source Sans Pro" w:hAnsi="Source Sans Pro" w:cs="Arial"/>
                <w:lang w:val="en-US"/>
              </w:rPr>
              <w:t>unction</w:t>
            </w:r>
          </w:p>
        </w:tc>
        <w:tc>
          <w:tcPr>
            <w:tcW w:w="1779" w:type="dxa"/>
          </w:tcPr>
          <w:p w14:paraId="637598D7" w14:textId="77777777" w:rsidR="005B5394" w:rsidRPr="00D247F6" w:rsidRDefault="005B5394" w:rsidP="00FC77D1">
            <w:pPr>
              <w:rPr>
                <w:rFonts w:ascii="Source Sans Pro" w:hAnsi="Source Sans Pro" w:cs="Arial"/>
              </w:rPr>
            </w:pPr>
            <w:r w:rsidRPr="00D247F6">
              <w:rPr>
                <w:rFonts w:ascii="Source Sans Pro" w:hAnsi="Source Sans Pro" w:cs="Arial"/>
                <w:lang w:val="en-US"/>
              </w:rPr>
              <w:t>Home institution</w:t>
            </w:r>
          </w:p>
        </w:tc>
      </w:tr>
      <w:tr w:rsidR="005B5394" w:rsidRPr="00D247F6" w14:paraId="3001342C" w14:textId="77777777" w:rsidTr="00FC77D1">
        <w:tc>
          <w:tcPr>
            <w:tcW w:w="1772" w:type="dxa"/>
          </w:tcPr>
          <w:p w14:paraId="7BDC17FF"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0"/>
                  <w:enabled/>
                  <w:calcOnExit w:val="0"/>
                  <w:textInput/>
                </w:ffData>
              </w:fldChar>
            </w:r>
            <w:bookmarkStart w:id="11" w:name="Text6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1"/>
          </w:p>
        </w:tc>
        <w:tc>
          <w:tcPr>
            <w:tcW w:w="1799" w:type="dxa"/>
          </w:tcPr>
          <w:p w14:paraId="45918BB2"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50"/>
                  <w:enabled/>
                  <w:calcOnExit w:val="0"/>
                  <w:textInput/>
                </w:ffData>
              </w:fldChar>
            </w:r>
            <w:bookmarkStart w:id="12" w:name="Text5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2"/>
          </w:p>
        </w:tc>
        <w:tc>
          <w:tcPr>
            <w:tcW w:w="1921" w:type="dxa"/>
          </w:tcPr>
          <w:p w14:paraId="7BA90174"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2"/>
                  <w:enabled/>
                  <w:calcOnExit w:val="0"/>
                  <w:textInput/>
                </w:ffData>
              </w:fldChar>
            </w:r>
            <w:bookmarkStart w:id="13" w:name="Text6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3"/>
          </w:p>
        </w:tc>
        <w:tc>
          <w:tcPr>
            <w:tcW w:w="1785" w:type="dxa"/>
          </w:tcPr>
          <w:p w14:paraId="1DA9BE85"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4"/>
                  <w:enabled/>
                  <w:calcOnExit w:val="0"/>
                  <w:textInput/>
                </w:ffData>
              </w:fldChar>
            </w:r>
            <w:bookmarkStart w:id="14" w:name="Text6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4"/>
          </w:p>
        </w:tc>
        <w:tc>
          <w:tcPr>
            <w:tcW w:w="1779" w:type="dxa"/>
          </w:tcPr>
          <w:p w14:paraId="13FEC611"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6"/>
                  <w:enabled/>
                  <w:calcOnExit w:val="0"/>
                  <w:textInput/>
                </w:ffData>
              </w:fldChar>
            </w:r>
            <w:bookmarkStart w:id="15" w:name="Text6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5"/>
          </w:p>
        </w:tc>
      </w:tr>
      <w:tr w:rsidR="005B5394" w:rsidRPr="00D247F6" w14:paraId="70D87AFD" w14:textId="77777777" w:rsidTr="00FC77D1">
        <w:tc>
          <w:tcPr>
            <w:tcW w:w="1772" w:type="dxa"/>
          </w:tcPr>
          <w:p w14:paraId="393B4617"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1"/>
                  <w:enabled/>
                  <w:calcOnExit w:val="0"/>
                  <w:textInput/>
                </w:ffData>
              </w:fldChar>
            </w:r>
            <w:bookmarkStart w:id="16" w:name="Text6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6"/>
          </w:p>
        </w:tc>
        <w:tc>
          <w:tcPr>
            <w:tcW w:w="1799" w:type="dxa"/>
          </w:tcPr>
          <w:p w14:paraId="31FCAC7C"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53"/>
                  <w:enabled/>
                  <w:calcOnExit w:val="0"/>
                  <w:textInput/>
                </w:ffData>
              </w:fldChar>
            </w:r>
            <w:bookmarkStart w:id="17" w:name="Text5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7"/>
          </w:p>
        </w:tc>
        <w:tc>
          <w:tcPr>
            <w:tcW w:w="1921" w:type="dxa"/>
          </w:tcPr>
          <w:p w14:paraId="4571D981"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3"/>
                  <w:enabled/>
                  <w:calcOnExit w:val="0"/>
                  <w:textInput/>
                </w:ffData>
              </w:fldChar>
            </w:r>
            <w:bookmarkStart w:id="18" w:name="Text6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8"/>
          </w:p>
        </w:tc>
        <w:tc>
          <w:tcPr>
            <w:tcW w:w="1785" w:type="dxa"/>
          </w:tcPr>
          <w:p w14:paraId="3BB1F624"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5"/>
                  <w:enabled/>
                  <w:calcOnExit w:val="0"/>
                  <w:textInput/>
                </w:ffData>
              </w:fldChar>
            </w:r>
            <w:bookmarkStart w:id="19" w:name="Text6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19"/>
          </w:p>
        </w:tc>
        <w:tc>
          <w:tcPr>
            <w:tcW w:w="1779" w:type="dxa"/>
          </w:tcPr>
          <w:p w14:paraId="353C9979"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7"/>
                  <w:enabled/>
                  <w:calcOnExit w:val="0"/>
                  <w:textInput/>
                </w:ffData>
              </w:fldChar>
            </w:r>
            <w:bookmarkStart w:id="20" w:name="Text6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0"/>
          </w:p>
        </w:tc>
      </w:tr>
      <w:tr w:rsidR="005B5394" w:rsidRPr="00D247F6" w14:paraId="0EA55698" w14:textId="77777777" w:rsidTr="00FC77D1">
        <w:tc>
          <w:tcPr>
            <w:tcW w:w="1772" w:type="dxa"/>
          </w:tcPr>
          <w:p w14:paraId="3BF3396A"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8"/>
                  <w:enabled/>
                  <w:calcOnExit w:val="0"/>
                  <w:textInput/>
                </w:ffData>
              </w:fldChar>
            </w:r>
            <w:bookmarkStart w:id="21" w:name="Text68"/>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1"/>
          </w:p>
        </w:tc>
        <w:tc>
          <w:tcPr>
            <w:tcW w:w="1799" w:type="dxa"/>
          </w:tcPr>
          <w:p w14:paraId="7CEE7AEF"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69"/>
                  <w:enabled/>
                  <w:calcOnExit w:val="0"/>
                  <w:textInput/>
                </w:ffData>
              </w:fldChar>
            </w:r>
            <w:bookmarkStart w:id="22" w:name="Text69"/>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2"/>
          </w:p>
        </w:tc>
        <w:tc>
          <w:tcPr>
            <w:tcW w:w="1921" w:type="dxa"/>
          </w:tcPr>
          <w:p w14:paraId="63EF2473"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0"/>
                  <w:enabled/>
                  <w:calcOnExit w:val="0"/>
                  <w:textInput/>
                </w:ffData>
              </w:fldChar>
            </w:r>
            <w:bookmarkStart w:id="23" w:name="Text70"/>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3"/>
          </w:p>
        </w:tc>
        <w:tc>
          <w:tcPr>
            <w:tcW w:w="1785" w:type="dxa"/>
          </w:tcPr>
          <w:p w14:paraId="685632C1"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1"/>
                  <w:enabled/>
                  <w:calcOnExit w:val="0"/>
                  <w:textInput/>
                </w:ffData>
              </w:fldChar>
            </w:r>
            <w:bookmarkStart w:id="24" w:name="Text71"/>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4"/>
          </w:p>
        </w:tc>
        <w:tc>
          <w:tcPr>
            <w:tcW w:w="1779" w:type="dxa"/>
          </w:tcPr>
          <w:p w14:paraId="4DE6144B"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2"/>
                  <w:enabled/>
                  <w:calcOnExit w:val="0"/>
                  <w:textInput/>
                </w:ffData>
              </w:fldChar>
            </w:r>
            <w:bookmarkStart w:id="25" w:name="Text72"/>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5"/>
          </w:p>
        </w:tc>
      </w:tr>
      <w:tr w:rsidR="005B5394" w:rsidRPr="00D247F6" w14:paraId="671E7E38" w14:textId="77777777" w:rsidTr="00FC77D1">
        <w:tc>
          <w:tcPr>
            <w:tcW w:w="1772" w:type="dxa"/>
          </w:tcPr>
          <w:p w14:paraId="77F7B46C"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3"/>
                  <w:enabled/>
                  <w:calcOnExit w:val="0"/>
                  <w:textInput/>
                </w:ffData>
              </w:fldChar>
            </w:r>
            <w:bookmarkStart w:id="26" w:name="Text73"/>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6"/>
          </w:p>
        </w:tc>
        <w:tc>
          <w:tcPr>
            <w:tcW w:w="1799" w:type="dxa"/>
          </w:tcPr>
          <w:p w14:paraId="74D17DB4"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4"/>
                  <w:enabled/>
                  <w:calcOnExit w:val="0"/>
                  <w:textInput/>
                </w:ffData>
              </w:fldChar>
            </w:r>
            <w:bookmarkStart w:id="27" w:name="Text74"/>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7"/>
          </w:p>
        </w:tc>
        <w:tc>
          <w:tcPr>
            <w:tcW w:w="1921" w:type="dxa"/>
          </w:tcPr>
          <w:p w14:paraId="23D066F1"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5"/>
                  <w:enabled/>
                  <w:calcOnExit w:val="0"/>
                  <w:textInput/>
                </w:ffData>
              </w:fldChar>
            </w:r>
            <w:bookmarkStart w:id="28" w:name="Text75"/>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8"/>
          </w:p>
        </w:tc>
        <w:tc>
          <w:tcPr>
            <w:tcW w:w="1785" w:type="dxa"/>
          </w:tcPr>
          <w:p w14:paraId="0D09EB78"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6"/>
                  <w:enabled/>
                  <w:calcOnExit w:val="0"/>
                  <w:textInput/>
                </w:ffData>
              </w:fldChar>
            </w:r>
            <w:bookmarkStart w:id="29" w:name="Text76"/>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29"/>
          </w:p>
        </w:tc>
        <w:tc>
          <w:tcPr>
            <w:tcW w:w="1779" w:type="dxa"/>
          </w:tcPr>
          <w:p w14:paraId="509B0BBF" w14:textId="77777777" w:rsidR="005B5394" w:rsidRPr="00D247F6" w:rsidRDefault="005B5394" w:rsidP="00FC77D1">
            <w:pPr>
              <w:rPr>
                <w:rFonts w:ascii="Source Sans Pro" w:hAnsi="Source Sans Pro" w:cs="Arial"/>
                <w:lang w:val="en-US"/>
              </w:rPr>
            </w:pPr>
            <w:r w:rsidRPr="00D247F6">
              <w:rPr>
                <w:rFonts w:ascii="Source Sans Pro" w:hAnsi="Source Sans Pro" w:cs="Arial"/>
                <w:lang w:val="en-US"/>
              </w:rPr>
              <w:fldChar w:fldCharType="begin">
                <w:ffData>
                  <w:name w:val="Text77"/>
                  <w:enabled/>
                  <w:calcOnExit w:val="0"/>
                  <w:textInput/>
                </w:ffData>
              </w:fldChar>
            </w:r>
            <w:bookmarkStart w:id="30" w:name="Text77"/>
            <w:r w:rsidRPr="00D247F6">
              <w:rPr>
                <w:rFonts w:ascii="Source Sans Pro" w:hAnsi="Source Sans Pro" w:cs="Arial"/>
                <w:lang w:val="en-US"/>
              </w:rPr>
              <w:instrText xml:space="preserve"> FORMTEXT </w:instrText>
            </w:r>
            <w:r w:rsidRPr="00D247F6">
              <w:rPr>
                <w:rFonts w:ascii="Source Sans Pro" w:hAnsi="Source Sans Pro" w:cs="Arial"/>
                <w:lang w:val="en-US"/>
              </w:rPr>
            </w:r>
            <w:r w:rsidRPr="00D247F6">
              <w:rPr>
                <w:rFonts w:ascii="Source Sans Pro" w:hAnsi="Source Sans Pro" w:cs="Arial"/>
                <w:lang w:val="en-US"/>
              </w:rPr>
              <w:fldChar w:fldCharType="separate"/>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noProof/>
                <w:lang w:val="en-US"/>
              </w:rPr>
              <w:t> </w:t>
            </w:r>
            <w:r w:rsidRPr="00D247F6">
              <w:rPr>
                <w:rFonts w:ascii="Source Sans Pro" w:hAnsi="Source Sans Pro" w:cs="Arial"/>
                <w:lang w:val="en-US"/>
              </w:rPr>
              <w:fldChar w:fldCharType="end"/>
            </w:r>
            <w:bookmarkEnd w:id="30"/>
          </w:p>
        </w:tc>
      </w:tr>
    </w:tbl>
    <w:p w14:paraId="39171992" w14:textId="77777777" w:rsidR="005B5394" w:rsidRPr="004C7390" w:rsidRDefault="005B5394" w:rsidP="005B5394">
      <w:pPr>
        <w:rPr>
          <w:rFonts w:ascii="Source Sans Pro" w:hAnsi="Source Sans Pro"/>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6150CD" w:rsidRPr="00237F0B" w14:paraId="1E5DCAA4" w14:textId="77777777" w:rsidTr="05F52332">
        <w:trPr>
          <w:trHeight w:val="369"/>
        </w:trPr>
        <w:tc>
          <w:tcPr>
            <w:tcW w:w="9175" w:type="dxa"/>
            <w:shd w:val="clear" w:color="auto" w:fill="D7D7D7" w:themeFill="background2"/>
          </w:tcPr>
          <w:p w14:paraId="29A447A8" w14:textId="7DC1DE3C" w:rsidR="006150CD" w:rsidRPr="0081467B" w:rsidRDefault="00237F0B" w:rsidP="05F523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bCs/>
                <w:lang w:val="en-US"/>
              </w:rPr>
            </w:pPr>
            <w:r>
              <w:rPr>
                <w:rFonts w:ascii="Source Sans Pro" w:hAnsi="Source Sans Pro" w:cs="Arial"/>
                <w:b/>
                <w:bCs/>
                <w:lang w:val="en-US"/>
              </w:rPr>
              <w:t>5</w:t>
            </w:r>
            <w:r w:rsidR="006150CD" w:rsidRPr="05F52332">
              <w:rPr>
                <w:rFonts w:ascii="Source Sans Pro" w:hAnsi="Source Sans Pro" w:cs="Arial"/>
                <w:b/>
                <w:bCs/>
                <w:lang w:val="en-US"/>
              </w:rPr>
              <w:t xml:space="preserve">. </w:t>
            </w:r>
            <w:r w:rsidR="006346BA">
              <w:rPr>
                <w:rFonts w:ascii="Source Sans Pro" w:hAnsi="Source Sans Pro" w:cs="Arial"/>
                <w:b/>
                <w:bCs/>
                <w:lang w:val="en-US"/>
              </w:rPr>
              <w:t xml:space="preserve">Project </w:t>
            </w:r>
            <w:r w:rsidR="006150CD" w:rsidRPr="05F52332">
              <w:rPr>
                <w:rFonts w:ascii="Source Sans Pro" w:hAnsi="Source Sans Pro" w:cs="Arial"/>
                <w:b/>
                <w:bCs/>
                <w:lang w:val="en-US"/>
              </w:rPr>
              <w:t>Report – Description of developed ideas and projects</w:t>
            </w:r>
          </w:p>
        </w:tc>
      </w:tr>
      <w:tr w:rsidR="006150CD" w:rsidRPr="007579F3" w14:paraId="16325A91" w14:textId="77777777" w:rsidTr="05F52332">
        <w:tc>
          <w:tcPr>
            <w:tcW w:w="9175" w:type="dxa"/>
          </w:tcPr>
          <w:p w14:paraId="1D910C40" w14:textId="7B05FE8A" w:rsidR="00757B3A" w:rsidRPr="00D1579A" w:rsidRDefault="007579F3" w:rsidP="006150CD">
            <w:pPr>
              <w:rPr>
                <w:rFonts w:ascii="Source Sans Pro" w:hAnsi="Source Sans Pro" w:cs="Arial"/>
                <w:lang w:val="en-US"/>
              </w:rPr>
            </w:pPr>
            <w:r w:rsidRPr="008E1601">
              <w:rPr>
                <w:rFonts w:ascii="Source Sans Pro" w:hAnsi="Source Sans Pro" w:cs="Arial"/>
                <w:b/>
                <w:bCs/>
                <w:lang w:val="en-US"/>
              </w:rPr>
              <w:t>Summary of the overall project and quality of the collaboration</w:t>
            </w:r>
            <w:r w:rsidR="00757B3A">
              <w:rPr>
                <w:rFonts w:ascii="Source Sans Pro" w:hAnsi="Source Sans Pro" w:cs="Arial"/>
                <w:b/>
                <w:bCs/>
                <w:lang w:val="en-US"/>
              </w:rPr>
              <w:t>.</w:t>
            </w:r>
            <w:r w:rsidR="00CE244E">
              <w:rPr>
                <w:rFonts w:ascii="Source Sans Pro" w:hAnsi="Source Sans Pro" w:cs="Arial"/>
                <w:b/>
                <w:bCs/>
                <w:lang w:val="en-US"/>
              </w:rPr>
              <w:t xml:space="preserve"> </w:t>
            </w:r>
            <w:r>
              <w:rPr>
                <w:rFonts w:ascii="Source Sans Pro" w:hAnsi="Source Sans Pro" w:cs="Arial"/>
                <w:lang w:val="en-US"/>
              </w:rPr>
              <w:t>What activities were conducted during the project</w:t>
            </w:r>
            <w:r w:rsidR="00F105B2">
              <w:rPr>
                <w:rFonts w:ascii="Source Sans Pro" w:hAnsi="Source Sans Pro" w:cs="Arial"/>
                <w:lang w:val="en-US"/>
              </w:rPr>
              <w:t xml:space="preserve">? </w:t>
            </w:r>
            <w:r w:rsidR="00810DF2">
              <w:rPr>
                <w:rFonts w:ascii="Source Sans Pro" w:hAnsi="Source Sans Pro" w:cs="Arial"/>
                <w:i/>
                <w:iCs/>
                <w:lang w:val="en-US"/>
              </w:rPr>
              <w:t>Max</w:t>
            </w:r>
            <w:r w:rsidR="00757B3A" w:rsidRPr="00757B3A">
              <w:rPr>
                <w:rFonts w:ascii="Source Sans Pro" w:hAnsi="Source Sans Pro" w:cs="Arial"/>
                <w:i/>
                <w:iCs/>
                <w:lang w:val="en-US"/>
              </w:rPr>
              <w:t xml:space="preserve">. </w:t>
            </w:r>
            <w:r w:rsidR="00CE244E">
              <w:rPr>
                <w:rFonts w:ascii="Source Sans Pro" w:hAnsi="Source Sans Pro" w:cs="Arial"/>
                <w:i/>
                <w:iCs/>
                <w:lang w:val="en-US"/>
              </w:rPr>
              <w:t>2</w:t>
            </w:r>
            <w:r w:rsidR="00757B3A" w:rsidRPr="00757B3A">
              <w:rPr>
                <w:rFonts w:ascii="Source Sans Pro" w:hAnsi="Source Sans Pro" w:cs="Arial"/>
                <w:i/>
                <w:iCs/>
                <w:lang w:val="en-US"/>
              </w:rPr>
              <w:t>00 words</w:t>
            </w:r>
            <w:r w:rsidR="00CE244E">
              <w:rPr>
                <w:rFonts w:ascii="Source Sans Pro" w:hAnsi="Source Sans Pro" w:cs="Arial"/>
                <w:i/>
                <w:iCs/>
                <w:lang w:val="en-US"/>
              </w:rPr>
              <w:t>, may be bullet points</w:t>
            </w:r>
          </w:p>
          <w:p w14:paraId="60A788A7" w14:textId="1E1837CA" w:rsidR="007579F3" w:rsidRPr="008E1601"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r w:rsidR="006150CD" w:rsidRPr="006150CD" w14:paraId="337E6376" w14:textId="77777777" w:rsidTr="05F52332">
        <w:tc>
          <w:tcPr>
            <w:tcW w:w="9175" w:type="dxa"/>
          </w:tcPr>
          <w:p w14:paraId="3F9012F2" w14:textId="25F200C6" w:rsidR="00757B3A" w:rsidRPr="00D1579A" w:rsidRDefault="006150CD" w:rsidP="006150CD">
            <w:pPr>
              <w:rPr>
                <w:lang w:val="en-US"/>
              </w:rPr>
            </w:pPr>
            <w:r w:rsidRPr="05F52332">
              <w:rPr>
                <w:rFonts w:ascii="Source Sans Pro" w:hAnsi="Source Sans Pro" w:cs="Arial"/>
                <w:b/>
                <w:bCs/>
                <w:lang w:val="en-US"/>
              </w:rPr>
              <w:t xml:space="preserve">Project outcomes and benefits </w:t>
            </w:r>
            <w:r w:rsidRPr="05F52332">
              <w:rPr>
                <w:rFonts w:ascii="Source Sans Pro" w:hAnsi="Source Sans Pro" w:cs="Arial"/>
                <w:lang w:val="en-US"/>
              </w:rPr>
              <w:t>(</w:t>
            </w:r>
            <w:r w:rsidR="1984D005" w:rsidRPr="05F52332">
              <w:rPr>
                <w:rFonts w:ascii="Source Sans Pro" w:hAnsi="Source Sans Pro" w:cs="Arial"/>
                <w:lang w:val="en-US"/>
              </w:rPr>
              <w:t>max</w:t>
            </w:r>
            <w:r w:rsidRPr="05F52332">
              <w:rPr>
                <w:rFonts w:ascii="Source Sans Pro" w:hAnsi="Source Sans Pro" w:cs="Arial"/>
                <w:lang w:val="en-US"/>
              </w:rPr>
              <w:t xml:space="preserve">. </w:t>
            </w:r>
            <w:r w:rsidR="152CA0E3" w:rsidRPr="05F52332">
              <w:rPr>
                <w:rFonts w:ascii="Source Sans Pro" w:hAnsi="Source Sans Pro" w:cs="Arial"/>
                <w:lang w:val="en-US"/>
              </w:rPr>
              <w:t>3</w:t>
            </w:r>
            <w:r w:rsidRPr="05F52332">
              <w:rPr>
                <w:rFonts w:ascii="Source Sans Pro" w:hAnsi="Source Sans Pro" w:cs="Arial"/>
                <w:lang w:val="en-US"/>
              </w:rPr>
              <w:t>00 words)</w:t>
            </w:r>
            <w:r w:rsidR="007579F3" w:rsidRPr="05F52332">
              <w:rPr>
                <w:rFonts w:ascii="Source Sans Pro" w:hAnsi="Source Sans Pro" w:cs="Arial"/>
                <w:lang w:val="en-US"/>
              </w:rPr>
              <w:t xml:space="preserve">. </w:t>
            </w:r>
            <w:r w:rsidRPr="05F52332">
              <w:rPr>
                <w:rFonts w:ascii="Source Sans Pro" w:hAnsi="Source Sans Pro" w:cs="Arial"/>
                <w:lang w:val="en-US"/>
              </w:rPr>
              <w:t>Please highlight the benefits of the funded initiative to the relevant stakeholders, and any other beneficiarie</w:t>
            </w:r>
            <w:r w:rsidR="001F2855">
              <w:rPr>
                <w:rFonts w:ascii="Source Sans Pro" w:hAnsi="Source Sans Pro" w:cs="Arial"/>
                <w:lang w:val="en-US"/>
              </w:rPr>
              <w:t xml:space="preserve">s. </w:t>
            </w:r>
            <w:r w:rsidR="57C1411B" w:rsidRPr="05F52332">
              <w:rPr>
                <w:i/>
                <w:iCs/>
                <w:lang w:val="en-US"/>
              </w:rPr>
              <w:t>Max</w:t>
            </w:r>
            <w:r w:rsidR="152CA0E3" w:rsidRPr="05F52332">
              <w:rPr>
                <w:i/>
                <w:iCs/>
                <w:lang w:val="en-US"/>
              </w:rPr>
              <w:t xml:space="preserve">. </w:t>
            </w:r>
            <w:r w:rsidR="32E6F563" w:rsidRPr="05F52332">
              <w:rPr>
                <w:i/>
                <w:iCs/>
                <w:lang w:val="en-US"/>
              </w:rPr>
              <w:t>2</w:t>
            </w:r>
            <w:r w:rsidR="152CA0E3" w:rsidRPr="05F52332">
              <w:rPr>
                <w:i/>
                <w:iCs/>
                <w:lang w:val="en-US"/>
              </w:rPr>
              <w:t>00 words</w:t>
            </w:r>
            <w:r w:rsidR="32E6F563" w:rsidRPr="05F52332">
              <w:rPr>
                <w:i/>
                <w:iCs/>
                <w:lang w:val="en-US"/>
              </w:rPr>
              <w:t>, may be bullet points</w:t>
            </w:r>
          </w:p>
          <w:p w14:paraId="2C966F19" w14:textId="77777777" w:rsidR="00F105B2"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p w14:paraId="38B21D94" w14:textId="18643C88" w:rsidR="00F105B2" w:rsidRDefault="00F105B2" w:rsidP="00F105B2">
            <w:pPr>
              <w:rPr>
                <w:rFonts w:ascii="Source Sans Pro" w:hAnsi="Source Sans Pro" w:cs="Arial"/>
                <w:b/>
                <w:bCs/>
                <w:lang w:val="en-US"/>
              </w:rPr>
            </w:pPr>
            <w:r w:rsidRPr="005F2C36">
              <w:rPr>
                <w:rFonts w:ascii="Source Sans Pro" w:hAnsi="Source Sans Pro" w:cs="Arial"/>
                <w:b/>
                <w:bCs/>
                <w:lang w:val="en-US"/>
              </w:rPr>
              <w:t xml:space="preserve">Insert links to online communication </w:t>
            </w:r>
            <w:r>
              <w:rPr>
                <w:rFonts w:ascii="Source Sans Pro" w:hAnsi="Source Sans Pro" w:cs="Arial"/>
                <w:b/>
                <w:bCs/>
                <w:lang w:val="en-US"/>
              </w:rPr>
              <w:t xml:space="preserve">relating to the project </w:t>
            </w:r>
            <w:r w:rsidRPr="00EF4FAF">
              <w:rPr>
                <w:rFonts w:ascii="Source Sans Pro" w:hAnsi="Source Sans Pro" w:cs="Arial"/>
                <w:lang w:val="en-US"/>
              </w:rPr>
              <w:t>(</w:t>
            </w:r>
            <w:proofErr w:type="spellStart"/>
            <w:r w:rsidRPr="00EF4FAF">
              <w:rPr>
                <w:rFonts w:ascii="Source Sans Pro" w:hAnsi="Source Sans Pro" w:cs="Arial"/>
                <w:lang w:val="en-US"/>
              </w:rPr>
              <w:t>e.g</w:t>
            </w:r>
            <w:proofErr w:type="spellEnd"/>
            <w:r w:rsidRPr="00EF4FAF">
              <w:rPr>
                <w:rFonts w:ascii="Source Sans Pro" w:hAnsi="Source Sans Pro" w:cs="Arial"/>
                <w:lang w:val="en-US"/>
              </w:rPr>
              <w:t xml:space="preserve"> articles, </w:t>
            </w:r>
            <w:r>
              <w:rPr>
                <w:rFonts w:ascii="Source Sans Pro" w:hAnsi="Source Sans Pro" w:cs="Arial"/>
                <w:lang w:val="en-US"/>
              </w:rPr>
              <w:t>websites, etc.)</w:t>
            </w:r>
          </w:p>
          <w:p w14:paraId="6D320889" w14:textId="242578EE" w:rsidR="006150CD" w:rsidRPr="007579F3" w:rsidRDefault="00F105B2" w:rsidP="00F105B2">
            <w:pPr>
              <w:pStyle w:val="Aufzhlung1"/>
              <w:rPr>
                <w:rFonts w:cs="Arial"/>
                <w:b/>
                <w:bCs/>
                <w:lang w:val="en-US"/>
              </w:rPr>
            </w:pP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r w:rsidR="006150CD" w:rsidRPr="008E1601">
              <w:rPr>
                <w:rFonts w:ascii="Source Sans Pro" w:hAnsi="Source Sans Pro" w:cs="Arial"/>
              </w:rPr>
              <w:fldChar w:fldCharType="begin">
                <w:ffData>
                  <w:name w:val="Text59"/>
                  <w:enabled/>
                  <w:calcOnExit w:val="0"/>
                  <w:textInput/>
                </w:ffData>
              </w:fldChar>
            </w:r>
            <w:r w:rsidR="006150CD" w:rsidRPr="008E1601">
              <w:rPr>
                <w:rFonts w:ascii="Source Sans Pro" w:hAnsi="Source Sans Pro" w:cs="Arial"/>
                <w:lang w:val="en-US"/>
              </w:rPr>
              <w:instrText xml:space="preserve"> FORMTEXT </w:instrText>
            </w:r>
            <w:r w:rsidR="006150CD" w:rsidRPr="008E1601">
              <w:rPr>
                <w:rFonts w:ascii="Source Sans Pro" w:hAnsi="Source Sans Pro" w:cs="Arial"/>
              </w:rPr>
            </w:r>
            <w:r w:rsidR="006150CD" w:rsidRPr="008E1601">
              <w:rPr>
                <w:rFonts w:ascii="Source Sans Pro" w:hAnsi="Source Sans Pro" w:cs="Arial"/>
              </w:rPr>
              <w:fldChar w:fldCharType="separate"/>
            </w:r>
            <w:r w:rsidR="006150CD" w:rsidRPr="008E1601">
              <w:rPr>
                <w:rFonts w:ascii="Source Sans Pro" w:hAnsi="Source Sans Pro" w:cs="Arial"/>
              </w:rPr>
              <w:fldChar w:fldCharType="end"/>
            </w:r>
          </w:p>
        </w:tc>
      </w:tr>
      <w:tr w:rsidR="006150CD" w:rsidRPr="007579F3" w14:paraId="30776026" w14:textId="77777777" w:rsidTr="05F52332">
        <w:tc>
          <w:tcPr>
            <w:tcW w:w="9175" w:type="dxa"/>
          </w:tcPr>
          <w:p w14:paraId="5933B0C2" w14:textId="1D89C632" w:rsidR="006150CD" w:rsidRDefault="006150CD" w:rsidP="006150CD">
            <w:pPr>
              <w:rPr>
                <w:rFonts w:ascii="Source Sans Pro" w:hAnsi="Source Sans Pro" w:cs="Arial"/>
                <w:b/>
                <w:bCs/>
                <w:lang w:val="en-US"/>
              </w:rPr>
            </w:pPr>
            <w:r w:rsidRPr="008E1601">
              <w:rPr>
                <w:rFonts w:ascii="Source Sans Pro" w:hAnsi="Source Sans Pro" w:cs="Arial"/>
                <w:b/>
                <w:bCs/>
                <w:lang w:val="en-US"/>
              </w:rPr>
              <w:t>Next steps, potential for sustainable future collaborations</w:t>
            </w:r>
          </w:p>
          <w:p w14:paraId="216614B9" w14:textId="4E4AB2E7" w:rsidR="00757B3A" w:rsidRPr="00757B3A" w:rsidRDefault="00757B3A" w:rsidP="006150CD">
            <w:pPr>
              <w:rPr>
                <w:rFonts w:ascii="Source Sans Pro" w:hAnsi="Source Sans Pro" w:cs="Arial"/>
                <w:i/>
                <w:iCs/>
                <w:lang w:val="en-US"/>
              </w:rPr>
            </w:pPr>
            <w:r w:rsidRPr="00757B3A">
              <w:rPr>
                <w:rFonts w:ascii="Source Sans Pro" w:hAnsi="Source Sans Pro" w:cs="Arial"/>
                <w:i/>
                <w:iCs/>
                <w:lang w:val="en-US"/>
              </w:rPr>
              <w:t xml:space="preserve">Max. </w:t>
            </w:r>
            <w:r w:rsidR="00CE244E">
              <w:rPr>
                <w:rFonts w:ascii="Source Sans Pro" w:hAnsi="Source Sans Pro" w:cs="Arial"/>
                <w:i/>
                <w:iCs/>
                <w:lang w:val="en-US"/>
              </w:rPr>
              <w:t>150</w:t>
            </w:r>
            <w:r w:rsidRPr="00757B3A">
              <w:rPr>
                <w:rFonts w:ascii="Source Sans Pro" w:hAnsi="Source Sans Pro" w:cs="Arial"/>
                <w:i/>
                <w:iCs/>
                <w:lang w:val="en-US"/>
              </w:rPr>
              <w:t xml:space="preserve"> words</w:t>
            </w:r>
            <w:r w:rsidR="00CE244E">
              <w:rPr>
                <w:rFonts w:ascii="Source Sans Pro" w:hAnsi="Source Sans Pro" w:cs="Arial"/>
                <w:i/>
                <w:iCs/>
                <w:lang w:val="en-US"/>
              </w:rPr>
              <w:t>, may be bullet points</w:t>
            </w:r>
          </w:p>
          <w:p w14:paraId="71AA61D0" w14:textId="6C5CB205" w:rsidR="007579F3" w:rsidRPr="008E1601" w:rsidRDefault="007579F3" w:rsidP="006150CD">
            <w:pPr>
              <w:rPr>
                <w:rFonts w:ascii="Source Sans Pro" w:hAnsi="Source Sans Pro" w:cs="Arial"/>
                <w:lang w:val="en-US"/>
              </w:rPr>
            </w:pPr>
            <w:r w:rsidRPr="008E1601">
              <w:rPr>
                <w:rFonts w:ascii="Source Sans Pro" w:hAnsi="Source Sans Pro" w:cs="Arial"/>
                <w:lang w:val="en-US"/>
              </w:rPr>
              <w:fldChar w:fldCharType="begin">
                <w:ffData>
                  <w:name w:val="Text59"/>
                  <w:enabled/>
                  <w:calcOnExit w:val="0"/>
                  <w:textInput/>
                </w:ffData>
              </w:fldChar>
            </w:r>
            <w:r w:rsidRPr="008E1601">
              <w:rPr>
                <w:rFonts w:ascii="Source Sans Pro" w:hAnsi="Source Sans Pro" w:cs="Arial"/>
                <w:lang w:val="en-US"/>
              </w:rPr>
              <w:instrText xml:space="preserve"> FORMTEXT </w:instrText>
            </w:r>
            <w:r w:rsidRPr="008E1601">
              <w:rPr>
                <w:rFonts w:ascii="Source Sans Pro" w:hAnsi="Source Sans Pro" w:cs="Arial"/>
                <w:lang w:val="en-US"/>
              </w:rPr>
            </w:r>
            <w:r w:rsidRPr="008E1601">
              <w:rPr>
                <w:rFonts w:ascii="Source Sans Pro" w:hAnsi="Source Sans Pro" w:cs="Arial"/>
                <w:lang w:val="en-US"/>
              </w:rPr>
              <w:fldChar w:fldCharType="separate"/>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noProof/>
                <w:lang w:val="en-US"/>
              </w:rPr>
              <w:t> </w:t>
            </w:r>
            <w:r w:rsidRPr="008E1601">
              <w:rPr>
                <w:rFonts w:ascii="Source Sans Pro" w:hAnsi="Source Sans Pro" w:cs="Arial"/>
                <w:lang w:val="en-US"/>
              </w:rPr>
              <w:fldChar w:fldCharType="end"/>
            </w:r>
          </w:p>
        </w:tc>
      </w:tr>
      <w:tr w:rsidR="00DE1FA9" w:rsidRPr="00DE1FA9" w14:paraId="505E3AE4" w14:textId="77777777" w:rsidTr="05F52332">
        <w:tc>
          <w:tcPr>
            <w:tcW w:w="9175" w:type="dxa"/>
          </w:tcPr>
          <w:p w14:paraId="0CD17630" w14:textId="36C5AD83" w:rsidR="00757B3A" w:rsidRDefault="00757B3A" w:rsidP="00757B3A">
            <w:pPr>
              <w:rPr>
                <w:rFonts w:ascii="Source Sans Pro" w:hAnsi="Source Sans Pro" w:cs="Arial"/>
                <w:lang w:val="en-US"/>
              </w:rPr>
            </w:pPr>
            <w:r>
              <w:rPr>
                <w:rFonts w:ascii="Source Sans Pro" w:hAnsi="Source Sans Pro" w:cs="Arial"/>
                <w:b/>
                <w:bCs/>
                <w:lang w:val="en-US"/>
              </w:rPr>
              <w:t xml:space="preserve">External funding. </w:t>
            </w:r>
            <w:r w:rsidRPr="003820DD">
              <w:rPr>
                <w:rFonts w:ascii="Source Sans Pro" w:hAnsi="Source Sans Pro" w:cs="Arial"/>
                <w:lang w:val="en-US"/>
              </w:rPr>
              <w:t>Received, applied to, or planning to apply to</w:t>
            </w:r>
            <w:r w:rsidR="00CE244E">
              <w:rPr>
                <w:rFonts w:ascii="Source Sans Pro" w:hAnsi="Source Sans Pro" w:cs="Arial"/>
                <w:lang w:val="en-US"/>
              </w:rPr>
              <w:t xml:space="preserve"> as follow up to this project</w:t>
            </w:r>
            <w:r>
              <w:rPr>
                <w:rFonts w:ascii="Source Sans Pro" w:hAnsi="Source Sans Pro" w:cs="Arial"/>
                <w:lang w:val="en-US"/>
              </w:rPr>
              <w:t>.</w:t>
            </w:r>
          </w:p>
          <w:p w14:paraId="1DAE62D3" w14:textId="7516A34B" w:rsidR="00757B3A" w:rsidRPr="00757B3A" w:rsidRDefault="00757B3A" w:rsidP="00757B3A">
            <w:pPr>
              <w:rPr>
                <w:rFonts w:ascii="Source Sans Pro" w:hAnsi="Source Sans Pro" w:cs="Arial"/>
                <w:i/>
                <w:iCs/>
                <w:lang w:val="en-US"/>
              </w:rPr>
            </w:pPr>
            <w:r>
              <w:rPr>
                <w:rFonts w:ascii="Source Sans Pro" w:hAnsi="Source Sans Pro" w:cs="Arial"/>
                <w:i/>
                <w:iCs/>
                <w:lang w:val="en-US"/>
              </w:rPr>
              <w:t>One bullet point per funding instrument</w:t>
            </w:r>
          </w:p>
          <w:p w14:paraId="5BB881F3" w14:textId="7A0DAC83" w:rsidR="00DE1FA9" w:rsidRPr="008E1601" w:rsidRDefault="00DE1FA9" w:rsidP="00757B3A">
            <w:pPr>
              <w:pStyle w:val="Aufzhlung1"/>
              <w:rPr>
                <w:b/>
                <w:bCs/>
                <w:lang w:val="en-US"/>
              </w:rPr>
            </w:pP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p>
        </w:tc>
      </w:tr>
    </w:tbl>
    <w:p w14:paraId="26BC3EAC" w14:textId="77777777" w:rsidR="005B5394" w:rsidRDefault="005B5394" w:rsidP="005B5394">
      <w:pPr>
        <w:spacing w:line="260" w:lineRule="exact"/>
        <w:rPr>
          <w:rFonts w:ascii="Source Sans Pro" w:hAnsi="Source Sans Pro"/>
          <w:lang w:val="en-US"/>
        </w:rPr>
      </w:pPr>
    </w:p>
    <w:tbl>
      <w:tblPr>
        <w:tblStyle w:val="TableGrid"/>
        <w:tblW w:w="0" w:type="auto"/>
        <w:tblBorders>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175"/>
      </w:tblGrid>
      <w:tr w:rsidR="008B7832" w:rsidRPr="0081467B" w14:paraId="770C60AD" w14:textId="77777777" w:rsidTr="001656C7">
        <w:trPr>
          <w:trHeight w:val="145"/>
        </w:trPr>
        <w:tc>
          <w:tcPr>
            <w:tcW w:w="9175" w:type="dxa"/>
            <w:shd w:val="clear" w:color="auto" w:fill="D7D7D7" w:themeFill="background2"/>
          </w:tcPr>
          <w:p w14:paraId="6D447A15" w14:textId="0D82D497" w:rsidR="008B7832" w:rsidRPr="0081467B" w:rsidRDefault="00237F0B" w:rsidP="001656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Arial"/>
                <w:b/>
                <w:lang w:val="en-US"/>
              </w:rPr>
            </w:pPr>
            <w:r>
              <w:rPr>
                <w:b/>
                <w:bCs/>
                <w:lang w:val="en-GB"/>
              </w:rPr>
              <w:t>6</w:t>
            </w:r>
            <w:r w:rsidR="008B7832" w:rsidRPr="002F1764">
              <w:rPr>
                <w:b/>
                <w:bCs/>
                <w:lang w:val="en-GB"/>
              </w:rPr>
              <w:t xml:space="preserve">. </w:t>
            </w:r>
            <w:r w:rsidR="008B7832">
              <w:rPr>
                <w:b/>
                <w:bCs/>
                <w:lang w:val="en-GB"/>
              </w:rPr>
              <w:t>Feedback</w:t>
            </w:r>
          </w:p>
        </w:tc>
      </w:tr>
      <w:tr w:rsidR="008B7832" w:rsidRPr="00291A62" w14:paraId="614E76FB"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30E5CE66" w14:textId="2E417909" w:rsidR="008B7832" w:rsidRDefault="008B7832" w:rsidP="001656C7">
            <w:pPr>
              <w:rPr>
                <w:lang w:val="en-GB"/>
              </w:rPr>
            </w:pPr>
            <w:r w:rsidRPr="002F1764">
              <w:rPr>
                <w:b/>
                <w:bCs/>
                <w:lang w:val="en-GB"/>
              </w:rPr>
              <w:t xml:space="preserve">Feedback on the collaboration with the project partners: </w:t>
            </w:r>
            <w:r w:rsidRPr="002F1764">
              <w:rPr>
                <w:lang w:val="en-GB"/>
              </w:rPr>
              <w:t xml:space="preserve">What was the most positive surprise when collaborating with your project partner? What were the biggest challenges? </w:t>
            </w:r>
            <w:r>
              <w:rPr>
                <w:lang w:val="en-GB"/>
              </w:rPr>
              <w:t>(</w:t>
            </w:r>
            <w:r w:rsidR="00A5019A">
              <w:rPr>
                <w:lang w:val="en-GB"/>
              </w:rPr>
              <w:t xml:space="preserve">UZH </w:t>
            </w:r>
            <w:r>
              <w:rPr>
                <w:lang w:val="en-GB"/>
              </w:rPr>
              <w:t>Global Affairs will not share this feedback with the partners).</w:t>
            </w:r>
          </w:p>
          <w:p w14:paraId="7B2BFB23" w14:textId="77777777" w:rsidR="008B7832" w:rsidRPr="00291A62" w:rsidRDefault="008B7832" w:rsidP="001656C7">
            <w:pPr>
              <w:rPr>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r w:rsidRPr="00291A62">
              <w:rPr>
                <w:lang w:val="en-GB"/>
              </w:rPr>
              <w:t xml:space="preserve"> </w:t>
            </w:r>
          </w:p>
        </w:tc>
      </w:tr>
      <w:tr w:rsidR="008B7832" w:rsidRPr="002F1764" w14:paraId="2E57E1BA" w14:textId="77777777" w:rsidTr="001656C7">
        <w:tblPrEx>
          <w:tblBorders>
            <w:insideH w:val="single" w:sz="4" w:space="0" w:color="auto"/>
            <w:insideV w:val="single" w:sz="4" w:space="0" w:color="auto"/>
          </w:tblBorders>
          <w:tblCellMar>
            <w:top w:w="0" w:type="dxa"/>
            <w:left w:w="108" w:type="dxa"/>
            <w:bottom w:w="0" w:type="dxa"/>
            <w:right w:w="108" w:type="dxa"/>
          </w:tblCellMar>
        </w:tblPrEx>
        <w:tc>
          <w:tcPr>
            <w:tcW w:w="9175" w:type="dxa"/>
          </w:tcPr>
          <w:p w14:paraId="1A377266" w14:textId="77777777" w:rsidR="008B7832" w:rsidRDefault="008B7832" w:rsidP="001656C7">
            <w:pPr>
              <w:rPr>
                <w:b/>
                <w:bCs/>
                <w:lang w:val="en-GB"/>
              </w:rPr>
            </w:pPr>
            <w:r>
              <w:rPr>
                <w:b/>
                <w:bCs/>
                <w:lang w:val="en-GB"/>
              </w:rPr>
              <w:t xml:space="preserve">Feedback on the UZH Global Funding Scheme: </w:t>
            </w:r>
            <w:r w:rsidRPr="00291A62">
              <w:rPr>
                <w:lang w:val="en-GB"/>
              </w:rPr>
              <w:t>Do you have any inputs or ideas for improvement of the UZH Global Funding Scheme?</w:t>
            </w:r>
          </w:p>
          <w:p w14:paraId="5C2C6628" w14:textId="77777777" w:rsidR="008B7832" w:rsidRPr="002F1764" w:rsidRDefault="008B7832" w:rsidP="001656C7">
            <w:pPr>
              <w:rPr>
                <w:b/>
                <w:bCs/>
                <w:lang w:val="en-GB"/>
              </w:rPr>
            </w:pPr>
            <w:r w:rsidRPr="007874DD">
              <w:fldChar w:fldCharType="begin">
                <w:ffData>
                  <w:name w:val="Text59"/>
                  <w:enabled/>
                  <w:calcOnExit w:val="0"/>
                  <w:textInput/>
                </w:ffData>
              </w:fldChar>
            </w:r>
            <w:r w:rsidRPr="00291A62">
              <w:rPr>
                <w:lang w:val="en-GB"/>
              </w:rPr>
              <w:instrText xml:space="preserve"> FORMTEXT </w:instrText>
            </w:r>
            <w:r w:rsidRPr="007874DD">
              <w:fldChar w:fldCharType="separate"/>
            </w:r>
            <w:r w:rsidRPr="007874DD">
              <w:rPr>
                <w:noProof/>
              </w:rPr>
              <w:t> </w:t>
            </w:r>
            <w:r w:rsidRPr="007874DD">
              <w:rPr>
                <w:noProof/>
              </w:rPr>
              <w:t> </w:t>
            </w:r>
            <w:r w:rsidRPr="007874DD">
              <w:rPr>
                <w:noProof/>
              </w:rPr>
              <w:t> </w:t>
            </w:r>
            <w:r w:rsidRPr="007874DD">
              <w:rPr>
                <w:noProof/>
              </w:rPr>
              <w:t> </w:t>
            </w:r>
            <w:r w:rsidRPr="007874DD">
              <w:rPr>
                <w:noProof/>
              </w:rPr>
              <w:t> </w:t>
            </w:r>
            <w:r w:rsidRPr="007874DD">
              <w:fldChar w:fldCharType="end"/>
            </w:r>
          </w:p>
        </w:tc>
      </w:tr>
    </w:tbl>
    <w:p w14:paraId="106DC682" w14:textId="77777777" w:rsidR="002F1764" w:rsidRDefault="002F1764" w:rsidP="005B5394">
      <w:pPr>
        <w:spacing w:line="260" w:lineRule="exact"/>
        <w:rPr>
          <w:rFonts w:ascii="Source Sans Pro" w:hAnsi="Source Sans Pro"/>
          <w:lang w:val="en-US"/>
        </w:rPr>
      </w:pPr>
    </w:p>
    <w:p w14:paraId="40A81C16" w14:textId="35216E8F" w:rsidR="007579F3" w:rsidRPr="008E1601" w:rsidRDefault="007579F3" w:rsidP="007579F3">
      <w:pPr>
        <w:rPr>
          <w:rFonts w:ascii="Source Sans Pro" w:hAnsi="Source Sans Pro" w:cs="Arial"/>
          <w:sz w:val="21"/>
          <w:szCs w:val="21"/>
          <w:lang w:val="en-US"/>
        </w:rPr>
      </w:pPr>
      <w:r w:rsidRPr="008E1601">
        <w:rPr>
          <w:rFonts w:ascii="Source Sans Pro" w:hAnsi="Source Sans Pro" w:cs="Arial"/>
          <w:b/>
          <w:bCs/>
          <w:lang w:val="en-US"/>
        </w:rPr>
        <w:t>Please attach any photos of the project (e.g. workshops, events)</w:t>
      </w:r>
      <w:r w:rsidR="00627602">
        <w:rPr>
          <w:rFonts w:ascii="Source Sans Pro" w:hAnsi="Source Sans Pro" w:cs="Arial"/>
          <w:b/>
          <w:bCs/>
          <w:lang w:val="en-US"/>
        </w:rPr>
        <w:t>, if available</w:t>
      </w:r>
      <w:r w:rsidRPr="008E1601">
        <w:rPr>
          <w:rFonts w:ascii="Source Sans Pro" w:hAnsi="Source Sans Pro" w:cs="Arial"/>
          <w:b/>
          <w:bCs/>
          <w:lang w:val="en-US"/>
        </w:rPr>
        <w:t>. By attaching these photos, you acknowledge that they may be used by UZH Global Affairs for communication and marketing purposes</w:t>
      </w:r>
      <w:r>
        <w:rPr>
          <w:rFonts w:ascii="Source Sans Pro" w:hAnsi="Source Sans Pro" w:cs="Arial"/>
          <w:b/>
          <w:bCs/>
          <w:lang w:val="en-US"/>
        </w:rPr>
        <w:t>.</w:t>
      </w:r>
      <w:r w:rsidRPr="008E1601">
        <w:rPr>
          <w:rFonts w:ascii="Source Sans Pro" w:hAnsi="Source Sans Pro" w:cs="Arial"/>
          <w:sz w:val="21"/>
          <w:szCs w:val="21"/>
          <w:lang w:val="en-US"/>
        </w:rPr>
        <w:t xml:space="preserve"> </w:t>
      </w:r>
    </w:p>
    <w:p w14:paraId="0C4A40FA" w14:textId="77777777" w:rsidR="007579F3" w:rsidRPr="008E1601" w:rsidRDefault="007579F3" w:rsidP="007579F3">
      <w:pPr>
        <w:rPr>
          <w:rFonts w:ascii="Source Sans Pro" w:hAnsi="Source Sans Pro" w:cs="Arial"/>
          <w:sz w:val="21"/>
          <w:szCs w:val="21"/>
          <w:lang w:val="en-US"/>
        </w:rPr>
      </w:pPr>
    </w:p>
    <w:p w14:paraId="7F4D4CDD" w14:textId="4C6EC355" w:rsidR="004421C3" w:rsidRDefault="004421C3" w:rsidP="004421C3">
      <w:pPr>
        <w:spacing w:line="260" w:lineRule="exact"/>
        <w:rPr>
          <w:rFonts w:ascii="Source Sans Pro" w:hAnsi="Source Sans Pro" w:cs="Arial"/>
          <w:lang w:val="en-US"/>
        </w:rPr>
      </w:pPr>
      <w:r>
        <w:rPr>
          <w:rFonts w:ascii="Source Sans Pro" w:hAnsi="Source Sans Pro" w:cs="Arial"/>
          <w:lang w:val="en-US"/>
        </w:rPr>
        <w:t xml:space="preserve">Please include photos in separate file. Photo credits: </w:t>
      </w:r>
      <w:r w:rsidRPr="008E1601">
        <w:rPr>
          <w:lang w:val="en-US"/>
        </w:rPr>
        <w:fldChar w:fldCharType="begin">
          <w:ffData>
            <w:name w:val="Text59"/>
            <w:enabled/>
            <w:calcOnExit w:val="0"/>
            <w:textInput/>
          </w:ffData>
        </w:fldChar>
      </w:r>
      <w:r w:rsidRPr="008E1601">
        <w:rPr>
          <w:lang w:val="en-US"/>
        </w:rPr>
        <w:instrText xml:space="preserve"> FORMTEXT </w:instrText>
      </w:r>
      <w:r w:rsidRPr="008E1601">
        <w:rPr>
          <w:lang w:val="en-US"/>
        </w:rPr>
      </w:r>
      <w:r w:rsidRPr="008E1601">
        <w:rPr>
          <w:lang w:val="en-US"/>
        </w:rPr>
        <w:fldChar w:fldCharType="separate"/>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noProof/>
          <w:lang w:val="en-US"/>
        </w:rPr>
        <w:t> </w:t>
      </w:r>
      <w:r w:rsidRPr="008E1601">
        <w:rPr>
          <w:lang w:val="en-US"/>
        </w:rPr>
        <w:fldChar w:fldCharType="end"/>
      </w:r>
    </w:p>
    <w:p w14:paraId="5072D058" w14:textId="77777777" w:rsidR="005B5394" w:rsidRDefault="005B5394" w:rsidP="005B5394">
      <w:pPr>
        <w:rPr>
          <w:lang w:val="en-GB"/>
        </w:rPr>
      </w:pPr>
    </w:p>
    <w:tbl>
      <w:tblPr>
        <w:tblStyle w:val="TableGrid"/>
        <w:tblW w:w="9214" w:type="dxa"/>
        <w:tblInd w:w="-5" w:type="dxa"/>
        <w:tblLayout w:type="fixed"/>
        <w:tblLook w:val="04A0" w:firstRow="1" w:lastRow="0" w:firstColumn="1" w:lastColumn="0" w:noHBand="0" w:noVBand="1"/>
      </w:tblPr>
      <w:tblGrid>
        <w:gridCol w:w="3828"/>
        <w:gridCol w:w="5386"/>
      </w:tblGrid>
      <w:tr w:rsidR="00364DF8" w:rsidRPr="00213137" w14:paraId="782F9520" w14:textId="77777777" w:rsidTr="00FC77D1">
        <w:trPr>
          <w:trHeight w:val="420"/>
        </w:trPr>
        <w:tc>
          <w:tcPr>
            <w:tcW w:w="9214" w:type="dxa"/>
            <w:gridSpan w:val="2"/>
            <w:shd w:val="clear" w:color="auto" w:fill="D7D7D7" w:themeFill="background2"/>
          </w:tcPr>
          <w:p w14:paraId="48C63D6F" w14:textId="7122DA9B" w:rsidR="00364DF8" w:rsidRPr="004530A4" w:rsidRDefault="00237F0B" w:rsidP="00FC77D1">
            <w:pPr>
              <w:rPr>
                <w:color w:val="000000" w:themeColor="text1"/>
                <w:lang w:val="en-US"/>
              </w:rPr>
            </w:pPr>
            <w:r>
              <w:rPr>
                <w:b/>
                <w:lang w:val="en-US"/>
              </w:rPr>
              <w:t>7</w:t>
            </w:r>
            <w:r w:rsidR="00364DF8" w:rsidRPr="0081467B">
              <w:rPr>
                <w:b/>
                <w:lang w:val="en-US"/>
              </w:rPr>
              <w:t>. Financial Contribution Summary</w:t>
            </w:r>
            <w:r w:rsidR="00364DF8" w:rsidRPr="004530A4">
              <w:rPr>
                <w:b/>
                <w:lang w:val="en-US"/>
              </w:rPr>
              <w:t xml:space="preserve">. </w:t>
            </w:r>
            <w:r w:rsidR="00364DF8">
              <w:rPr>
                <w:color w:val="000000" w:themeColor="text1"/>
                <w:lang w:val="en-US"/>
              </w:rPr>
              <w:t>These numbers must be approx. congruent with the number</w:t>
            </w:r>
            <w:r w:rsidR="00A5019A">
              <w:rPr>
                <w:color w:val="000000" w:themeColor="text1"/>
                <w:lang w:val="en-US"/>
              </w:rPr>
              <w:t>s</w:t>
            </w:r>
            <w:r w:rsidR="00364DF8">
              <w:rPr>
                <w:color w:val="000000" w:themeColor="text1"/>
                <w:lang w:val="en-US"/>
              </w:rPr>
              <w:t xml:space="preserve"> stated in the application form. If there are deviations, please state why. </w:t>
            </w:r>
          </w:p>
        </w:tc>
      </w:tr>
      <w:tr w:rsidR="00364DF8" w:rsidRPr="00237F0B" w:rsidDel="00BC43C4" w14:paraId="3DA6B840" w14:textId="77777777" w:rsidTr="00FC77D1">
        <w:tblPrEx>
          <w:tblCellMar>
            <w:top w:w="57" w:type="dxa"/>
            <w:left w:w="57" w:type="dxa"/>
            <w:bottom w:w="57" w:type="dxa"/>
            <w:right w:w="57" w:type="dxa"/>
          </w:tblCellMar>
        </w:tblPrEx>
        <w:trPr>
          <w:trHeight w:val="222"/>
        </w:trPr>
        <w:tc>
          <w:tcPr>
            <w:tcW w:w="9214" w:type="dxa"/>
            <w:gridSpan w:val="2"/>
          </w:tcPr>
          <w:p w14:paraId="5478E99B" w14:textId="77777777" w:rsidR="00364DF8" w:rsidRPr="00DB7719" w:rsidDel="00BC43C4" w:rsidRDefault="00364DF8" w:rsidP="00FC77D1">
            <w:pPr>
              <w:rPr>
                <w:b/>
                <w:bCs/>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are congruent to the application (no need for further specification below).</w:t>
            </w:r>
          </w:p>
        </w:tc>
      </w:tr>
      <w:tr w:rsidR="00364DF8" w:rsidRPr="00237F0B" w:rsidDel="00BC43C4" w14:paraId="0A7A0307" w14:textId="77777777" w:rsidTr="00FC77D1">
        <w:tblPrEx>
          <w:tblCellMar>
            <w:top w:w="57" w:type="dxa"/>
            <w:left w:w="57" w:type="dxa"/>
            <w:bottom w:w="57" w:type="dxa"/>
            <w:right w:w="57" w:type="dxa"/>
          </w:tblCellMar>
        </w:tblPrEx>
        <w:trPr>
          <w:trHeight w:val="222"/>
        </w:trPr>
        <w:tc>
          <w:tcPr>
            <w:tcW w:w="9214" w:type="dxa"/>
            <w:gridSpan w:val="2"/>
          </w:tcPr>
          <w:p w14:paraId="3FF73A07" w14:textId="77777777" w:rsidR="00364DF8" w:rsidRPr="00DB7719" w:rsidDel="00BC43C4" w:rsidRDefault="00364DF8" w:rsidP="00FC77D1">
            <w:pPr>
              <w:rPr>
                <w:b/>
                <w:bCs/>
                <w:lang w:val="en-US"/>
              </w:rPr>
            </w:pPr>
            <w:r w:rsidRPr="00D247F6">
              <w:rPr>
                <w:rFonts w:ascii="Source Sans Pro" w:hAnsi="Source Sans Pro" w:cs="Arial"/>
              </w:rPr>
              <w:fldChar w:fldCharType="begin">
                <w:ffData>
                  <w:name w:val="Kontrollkästchen1"/>
                  <w:enabled/>
                  <w:calcOnExit w:val="0"/>
                  <w:checkBox>
                    <w:sizeAuto/>
                    <w:default w:val="0"/>
                  </w:checkBox>
                </w:ffData>
              </w:fldChar>
            </w:r>
            <w:r w:rsidRPr="00D247F6">
              <w:rPr>
                <w:rFonts w:ascii="Source Sans Pro" w:hAnsi="Source Sans Pro" w:cs="Arial"/>
                <w:lang w:val="en-US"/>
              </w:rPr>
              <w:instrText xml:space="preserve"> FORMCHECKBOX </w:instrText>
            </w:r>
            <w:r w:rsidRPr="00D247F6">
              <w:rPr>
                <w:rFonts w:ascii="Source Sans Pro" w:hAnsi="Source Sans Pro" w:cs="Arial"/>
              </w:rPr>
            </w:r>
            <w:r w:rsidRPr="00D247F6">
              <w:rPr>
                <w:rFonts w:ascii="Source Sans Pro" w:hAnsi="Source Sans Pro" w:cs="Arial"/>
              </w:rPr>
              <w:fldChar w:fldCharType="separate"/>
            </w:r>
            <w:r w:rsidRPr="00D247F6">
              <w:rPr>
                <w:rFonts w:ascii="Source Sans Pro" w:hAnsi="Source Sans Pro" w:cs="Arial"/>
              </w:rPr>
              <w:fldChar w:fldCharType="end"/>
            </w:r>
            <w:r w:rsidRPr="00803049">
              <w:rPr>
                <w:rFonts w:ascii="Source Sans Pro" w:hAnsi="Source Sans Pro" w:cs="Arial"/>
                <w:lang w:val="en-US"/>
              </w:rPr>
              <w:t xml:space="preserve"> </w:t>
            </w:r>
            <w:r>
              <w:rPr>
                <w:lang w:val="en-US"/>
              </w:rPr>
              <w:t>Finances deviate from the budget in the application form (please specify below).</w:t>
            </w:r>
          </w:p>
        </w:tc>
      </w:tr>
      <w:tr w:rsidR="00364DF8" w:rsidRPr="00DB7719" w:rsidDel="00BC43C4" w14:paraId="79B6224E" w14:textId="77777777" w:rsidTr="00D1579A">
        <w:tblPrEx>
          <w:tblCellMar>
            <w:top w:w="57" w:type="dxa"/>
            <w:left w:w="57" w:type="dxa"/>
            <w:bottom w:w="57" w:type="dxa"/>
            <w:right w:w="57" w:type="dxa"/>
          </w:tblCellMar>
        </w:tblPrEx>
        <w:trPr>
          <w:trHeight w:val="222"/>
        </w:trPr>
        <w:tc>
          <w:tcPr>
            <w:tcW w:w="3828" w:type="dxa"/>
          </w:tcPr>
          <w:p w14:paraId="05D2C6EA" w14:textId="1A7A1CB5" w:rsidR="00364DF8" w:rsidRDefault="00364DF8" w:rsidP="00FC77D1">
            <w:pPr>
              <w:rPr>
                <w:lang w:val="en-US"/>
              </w:rPr>
            </w:pPr>
            <w:r w:rsidRPr="5059F12B">
              <w:rPr>
                <w:lang w:val="en-US"/>
              </w:rPr>
              <w:t xml:space="preserve">Global </w:t>
            </w:r>
            <w:r>
              <w:rPr>
                <w:lang w:val="en-US"/>
              </w:rPr>
              <w:t>Seed Fund</w:t>
            </w:r>
            <w:r w:rsidRPr="5059F12B">
              <w:rPr>
                <w:lang w:val="en-US"/>
              </w:rPr>
              <w:t xml:space="preserve"> Contribution</w:t>
            </w:r>
          </w:p>
        </w:tc>
        <w:tc>
          <w:tcPr>
            <w:tcW w:w="5386" w:type="dxa"/>
          </w:tcPr>
          <w:p w14:paraId="0225A84C" w14:textId="77777777" w:rsidR="00364DF8" w:rsidRPr="00DB7719" w:rsidRDefault="00364DF8" w:rsidP="00FC77D1">
            <w:pPr>
              <w:rPr>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364DF8" w:rsidRPr="00B83397" w:rsidDel="00BC43C4" w14:paraId="376AF80C" w14:textId="77777777" w:rsidTr="00D1579A">
        <w:tblPrEx>
          <w:tblCellMar>
            <w:top w:w="57" w:type="dxa"/>
            <w:left w:w="57" w:type="dxa"/>
            <w:bottom w:w="57" w:type="dxa"/>
            <w:right w:w="57" w:type="dxa"/>
          </w:tblCellMar>
        </w:tblPrEx>
        <w:trPr>
          <w:trHeight w:val="222"/>
        </w:trPr>
        <w:tc>
          <w:tcPr>
            <w:tcW w:w="3828" w:type="dxa"/>
          </w:tcPr>
          <w:p w14:paraId="5B4EFB1B" w14:textId="77777777" w:rsidR="00364DF8" w:rsidRDefault="00364DF8" w:rsidP="00FC77D1">
            <w:pPr>
              <w:rPr>
                <w:lang w:val="en-US"/>
              </w:rPr>
            </w:pPr>
            <w:r w:rsidRPr="00DB7719">
              <w:rPr>
                <w:lang w:val="en-US"/>
              </w:rPr>
              <w:t>Partner Institution co-funding, if applicable</w:t>
            </w:r>
          </w:p>
        </w:tc>
        <w:tc>
          <w:tcPr>
            <w:tcW w:w="5386" w:type="dxa"/>
          </w:tcPr>
          <w:p w14:paraId="00041374" w14:textId="77777777" w:rsidR="00364DF8" w:rsidRPr="00DB7719" w:rsidRDefault="00364DF8" w:rsidP="00FC77D1">
            <w:pPr>
              <w:rPr>
                <w:lang w:val="en-US"/>
              </w:rPr>
            </w:pPr>
            <w:r>
              <w:rPr>
                <w:lang w:val="en-US"/>
              </w:rPr>
              <w:t xml:space="preserve">CHF </w:t>
            </w: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r w:rsidR="00364DF8" w:rsidRPr="00B83397" w:rsidDel="00BC43C4" w14:paraId="57BE4664" w14:textId="77777777" w:rsidTr="00D1579A">
        <w:tblPrEx>
          <w:tblCellMar>
            <w:top w:w="57" w:type="dxa"/>
            <w:left w:w="57" w:type="dxa"/>
            <w:bottom w:w="57" w:type="dxa"/>
            <w:right w:w="57" w:type="dxa"/>
          </w:tblCellMar>
        </w:tblPrEx>
        <w:trPr>
          <w:trHeight w:val="222"/>
        </w:trPr>
        <w:tc>
          <w:tcPr>
            <w:tcW w:w="3828" w:type="dxa"/>
          </w:tcPr>
          <w:p w14:paraId="1DBAB2F7" w14:textId="77777777" w:rsidR="00364DF8" w:rsidRDefault="00364DF8" w:rsidP="00FC77D1">
            <w:pPr>
              <w:rPr>
                <w:lang w:val="en-US"/>
              </w:rPr>
            </w:pPr>
            <w:r>
              <w:rPr>
                <w:lang w:val="en-US"/>
              </w:rPr>
              <w:t>Reason for deviations, if applicable</w:t>
            </w:r>
          </w:p>
        </w:tc>
        <w:tc>
          <w:tcPr>
            <w:tcW w:w="5386" w:type="dxa"/>
          </w:tcPr>
          <w:p w14:paraId="1E705D76" w14:textId="77777777" w:rsidR="00364DF8" w:rsidRPr="00DB7719" w:rsidRDefault="00364DF8" w:rsidP="00FC77D1">
            <w:pPr>
              <w:rPr>
                <w:lang w:val="en-US"/>
              </w:rPr>
            </w:pPr>
            <w:r w:rsidRPr="00DB7719">
              <w:rPr>
                <w:lang w:val="en-US"/>
              </w:rPr>
              <w:fldChar w:fldCharType="begin">
                <w:ffData>
                  <w:name w:val="Text85"/>
                  <w:enabled/>
                  <w:calcOnExit w:val="0"/>
                  <w:textInput/>
                </w:ffData>
              </w:fldChar>
            </w:r>
            <w:r w:rsidRPr="00DB7719">
              <w:rPr>
                <w:lang w:val="en-US"/>
              </w:rPr>
              <w:instrText xml:space="preserve"> FORMTEXT </w:instrText>
            </w:r>
            <w:r w:rsidRPr="00DB7719">
              <w:rPr>
                <w:lang w:val="en-US"/>
              </w:rPr>
            </w:r>
            <w:r w:rsidRPr="00DB7719">
              <w:rPr>
                <w:lang w:val="en-US"/>
              </w:rPr>
              <w:fldChar w:fldCharType="separate"/>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noProof/>
                <w:lang w:val="en-US"/>
              </w:rPr>
              <w:t> </w:t>
            </w:r>
            <w:r w:rsidRPr="00DB7719">
              <w:rPr>
                <w:lang w:val="en-US"/>
              </w:rPr>
              <w:fldChar w:fldCharType="end"/>
            </w:r>
          </w:p>
        </w:tc>
      </w:tr>
    </w:tbl>
    <w:p w14:paraId="4E374DAB" w14:textId="77777777" w:rsidR="0069578E" w:rsidRDefault="0069578E" w:rsidP="0069578E">
      <w:pPr>
        <w:rPr>
          <w:lang w:val="en-GB"/>
        </w:rPr>
      </w:pPr>
    </w:p>
    <w:tbl>
      <w:tblPr>
        <w:tblStyle w:val="TableGrid"/>
        <w:tblW w:w="9209" w:type="dxa"/>
        <w:tblCellMar>
          <w:top w:w="57" w:type="dxa"/>
          <w:left w:w="57" w:type="dxa"/>
          <w:bottom w:w="57" w:type="dxa"/>
          <w:right w:w="57" w:type="dxa"/>
        </w:tblCellMar>
        <w:tblLook w:val="04A0" w:firstRow="1" w:lastRow="0" w:firstColumn="1" w:lastColumn="0" w:noHBand="0" w:noVBand="1"/>
      </w:tblPr>
      <w:tblGrid>
        <w:gridCol w:w="2830"/>
        <w:gridCol w:w="6379"/>
      </w:tblGrid>
      <w:tr w:rsidR="0069578E" w:rsidRPr="00237F0B" w14:paraId="60CA5D7E" w14:textId="77777777" w:rsidTr="00FC77D1">
        <w:trPr>
          <w:trHeight w:val="321"/>
        </w:trPr>
        <w:tc>
          <w:tcPr>
            <w:tcW w:w="9209" w:type="dxa"/>
            <w:gridSpan w:val="2"/>
            <w:shd w:val="clear" w:color="auto" w:fill="D7D7D7"/>
          </w:tcPr>
          <w:p w14:paraId="3AAB82EC" w14:textId="1509B5DE" w:rsidR="0069578E" w:rsidRPr="008E1601" w:rsidRDefault="0069578E" w:rsidP="00FC77D1">
            <w:pPr>
              <w:rPr>
                <w:rFonts w:ascii="Source Sans Pro" w:hAnsi="Source Sans Pro" w:cs="Arial"/>
                <w:b/>
                <w:bCs/>
                <w:lang w:val="en-US"/>
              </w:rPr>
            </w:pPr>
            <w:r>
              <w:rPr>
                <w:rFonts w:ascii="Source Sans Pro" w:hAnsi="Source Sans Pro" w:cs="Arial"/>
                <w:b/>
                <w:bCs/>
                <w:lang w:val="en-US"/>
              </w:rPr>
              <w:t>8</w:t>
            </w:r>
            <w:r w:rsidRPr="008E1601">
              <w:rPr>
                <w:rFonts w:ascii="Source Sans Pro" w:hAnsi="Source Sans Pro" w:cs="Arial"/>
                <w:b/>
                <w:bCs/>
                <w:lang w:val="en-US"/>
              </w:rPr>
              <w:t>. Signature by UZH Project Lead</w:t>
            </w:r>
          </w:p>
        </w:tc>
      </w:tr>
      <w:tr w:rsidR="0069578E" w:rsidRPr="008E1601" w14:paraId="5E0B033E" w14:textId="77777777" w:rsidTr="00FC77D1">
        <w:tc>
          <w:tcPr>
            <w:tcW w:w="2830" w:type="dxa"/>
          </w:tcPr>
          <w:p w14:paraId="4E7188BC" w14:textId="77777777" w:rsidR="0069578E" w:rsidRPr="008E1601" w:rsidRDefault="0069578E" w:rsidP="00FC77D1">
            <w:pPr>
              <w:rPr>
                <w:rFonts w:ascii="Source Sans Pro" w:hAnsi="Source Sans Pro" w:cs="Arial"/>
              </w:rPr>
            </w:pPr>
            <w:r w:rsidRPr="008E1601">
              <w:rPr>
                <w:rFonts w:ascii="Source Sans Pro" w:hAnsi="Source Sans Pro" w:cs="Arial"/>
              </w:rPr>
              <w:t xml:space="preserve">Date, Name </w:t>
            </w:r>
          </w:p>
          <w:p w14:paraId="74976597" w14:textId="77777777" w:rsidR="0069578E" w:rsidRPr="008E1601" w:rsidRDefault="0069578E" w:rsidP="00FC77D1">
            <w:pPr>
              <w:rPr>
                <w:rFonts w:ascii="Source Sans Pro" w:hAnsi="Source Sans Pro" w:cs="Arial"/>
              </w:rPr>
            </w:pPr>
          </w:p>
          <w:p w14:paraId="6F215521" w14:textId="77777777" w:rsidR="0069578E" w:rsidRPr="008E1601" w:rsidRDefault="0069578E" w:rsidP="00FC77D1">
            <w:pPr>
              <w:rPr>
                <w:rFonts w:ascii="Source Sans Pro" w:hAnsi="Source Sans Pro" w:cs="Arial"/>
              </w:rPr>
            </w:pPr>
            <w:r w:rsidRPr="008E1601">
              <w:rPr>
                <w:rFonts w:ascii="Source Sans Pro" w:hAnsi="Source Sans Pro" w:cs="Arial"/>
              </w:rPr>
              <w:fldChar w:fldCharType="begin">
                <w:ffData>
                  <w:name w:val="Text79"/>
                  <w:enabled/>
                  <w:calcOnExit w:val="0"/>
                  <w:textInput/>
                </w:ffData>
              </w:fldChar>
            </w:r>
            <w:r w:rsidRPr="008E1601">
              <w:rPr>
                <w:rFonts w:ascii="Source Sans Pro" w:hAnsi="Source Sans Pro" w:cs="Arial"/>
              </w:rPr>
              <w:instrText xml:space="preserve"> FORMTEXT </w:instrText>
            </w:r>
            <w:r w:rsidRPr="008E1601">
              <w:rPr>
                <w:rFonts w:ascii="Source Sans Pro" w:hAnsi="Source Sans Pro" w:cs="Arial"/>
              </w:rPr>
            </w:r>
            <w:r w:rsidRPr="008E1601">
              <w:rPr>
                <w:rFonts w:ascii="Source Sans Pro" w:hAnsi="Source Sans Pro" w:cs="Arial"/>
              </w:rPr>
              <w:fldChar w:fldCharType="separate"/>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noProof/>
              </w:rPr>
              <w:t> </w:t>
            </w:r>
            <w:r w:rsidRPr="008E1601">
              <w:rPr>
                <w:rFonts w:ascii="Source Sans Pro" w:hAnsi="Source Sans Pro" w:cs="Arial"/>
              </w:rPr>
              <w:fldChar w:fldCharType="end"/>
            </w:r>
          </w:p>
        </w:tc>
        <w:tc>
          <w:tcPr>
            <w:tcW w:w="6379" w:type="dxa"/>
          </w:tcPr>
          <w:p w14:paraId="6CCBB5D1" w14:textId="77777777" w:rsidR="0069578E" w:rsidRPr="008E1601" w:rsidRDefault="0069578E" w:rsidP="00FC77D1">
            <w:pPr>
              <w:rPr>
                <w:rFonts w:ascii="Source Sans Pro" w:hAnsi="Source Sans Pro" w:cs="Arial"/>
              </w:rPr>
            </w:pPr>
            <w:proofErr w:type="spellStart"/>
            <w:r w:rsidRPr="008E1601">
              <w:rPr>
                <w:rFonts w:ascii="Source Sans Pro" w:hAnsi="Source Sans Pro" w:cs="Arial"/>
              </w:rPr>
              <w:t>Signature</w:t>
            </w:r>
            <w:proofErr w:type="spellEnd"/>
          </w:p>
        </w:tc>
      </w:tr>
    </w:tbl>
    <w:p w14:paraId="1B4429B9" w14:textId="77777777" w:rsidR="004743F3" w:rsidRPr="0002243C" w:rsidRDefault="004743F3" w:rsidP="001932E9">
      <w:pPr>
        <w:rPr>
          <w:lang w:val="en-GB"/>
        </w:rPr>
      </w:pPr>
    </w:p>
    <w:sectPr w:rsidR="004743F3" w:rsidRPr="0002243C" w:rsidSect="00DF18E9">
      <w:headerReference w:type="default" r:id="rId20"/>
      <w:footerReference w:type="default" r:id="rId21"/>
      <w:headerReference w:type="first" r:id="rId22"/>
      <w:footerReference w:type="first" r:id="rId23"/>
      <w:type w:val="continuous"/>
      <w:pgSz w:w="11907" w:h="16840" w:code="9"/>
      <w:pgMar w:top="1565" w:right="1361" w:bottom="1270" w:left="1361" w:header="397" w:footer="170" w:gutter="0"/>
      <w:cols w:space="708"/>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633CE" w14:textId="77777777" w:rsidR="00DF0323" w:rsidRDefault="00DF0323" w:rsidP="00F91D37">
      <w:pPr>
        <w:spacing w:line="240" w:lineRule="auto"/>
      </w:pPr>
      <w:r>
        <w:separator/>
      </w:r>
    </w:p>
  </w:endnote>
  <w:endnote w:type="continuationSeparator" w:id="0">
    <w:p w14:paraId="646E38DA" w14:textId="77777777" w:rsidR="00DF0323" w:rsidRDefault="00DF0323" w:rsidP="00F91D37">
      <w:pPr>
        <w:spacing w:line="240" w:lineRule="auto"/>
      </w:pPr>
      <w:r>
        <w:continuationSeparator/>
      </w:r>
    </w:p>
  </w:endnote>
  <w:endnote w:type="continuationNotice" w:id="1">
    <w:p w14:paraId="42C39F91" w14:textId="77777777" w:rsidR="00DF0323" w:rsidRDefault="00DF03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ource Sans Pro">
    <w:panose1 w:val="020B0503030403020204"/>
    <w:charset w:val="00"/>
    <w:family w:val="swiss"/>
    <w:pitch w:val="variable"/>
    <w:sig w:usb0="600002F7" w:usb1="00000003" w:usb2="00000000" w:usb3="00000000" w:csb0="0000019F" w:csb1="00000000"/>
  </w:font>
  <w:font w:name="HelveticaNeueLT Com 55 Roman">
    <w:altName w:val="Arial"/>
    <w:panose1 w:val="020B0604020202020204"/>
    <w:charset w:val="00"/>
    <w:family w:val="swiss"/>
    <w:pitch w:val="variable"/>
    <w:sig w:usb0="8000008F" w:usb1="10002042"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20B0604020202020204"/>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ource Sans Pro SemiBold">
    <w:panose1 w:val="020B0603030403020204"/>
    <w:charset w:val="00"/>
    <w:family w:val="swiss"/>
    <w:pitch w:val="variable"/>
    <w:sig w:usb0="600002F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A913F" w14:textId="77777777" w:rsidR="00202A36" w:rsidRPr="009A121D" w:rsidRDefault="00202A36" w:rsidP="009A121D">
    <w:pPr>
      <w:pStyle w:val="Footer"/>
    </w:pPr>
    <w:r w:rsidRPr="008B7BBA">
      <w:rPr>
        <w:rFonts w:ascii="Source Sans Pro SemiBold" w:hAnsi="Source Sans Pro SemiBold"/>
        <w:noProof/>
        <w:lang w:eastAsia="de-CH"/>
      </w:rPr>
      <mc:AlternateContent>
        <mc:Choice Requires="wps">
          <w:drawing>
            <wp:anchor distT="0" distB="0" distL="114300" distR="114300" simplePos="0" relativeHeight="251658240" behindDoc="0" locked="1" layoutInCell="1" allowOverlap="1" wp14:anchorId="4FD6D2CF" wp14:editId="7F622CC8">
              <wp:simplePos x="0" y="0"/>
              <wp:positionH relativeFrom="margin">
                <wp:align>right</wp:align>
              </wp:positionH>
              <wp:positionV relativeFrom="page">
                <wp:align>bottom</wp:align>
              </wp:positionV>
              <wp:extent cx="630000" cy="388800"/>
              <wp:effectExtent l="0" t="0" r="0" b="0"/>
              <wp:wrapSquare wrapText="bothSides"/>
              <wp:docPr id="1285713947" name="Textfeld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30000" cy="38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26AC679" w14:textId="260A629A"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237F0B">
                              <w:rPr>
                                <w:noProof/>
                              </w:rPr>
                              <w:t>3</w:t>
                            </w:r>
                          </w:fldSimple>
                        </w:p>
                      </w:txbxContent>
                    </wps:txbx>
                    <wps:bodyPr rot="0" spcFirstLastPara="0" vertOverflow="overflow" horzOverflow="overflow" vert="horz" wrap="square" lIns="0" tIns="0" rIns="0" bIns="234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D6D2CF" id="_x0000_t202" coordsize="21600,21600" o:spt="202" path="m,l,21600r21600,l21600,xe">
              <v:stroke joinstyle="miter"/>
              <v:path gradientshapeok="t" o:connecttype="rect"/>
            </v:shapetype>
            <v:shape id="Textfeld 3" o:spid="_x0000_s1026" type="#_x0000_t202" alt="&quot;&quot;" style="position:absolute;margin-left:-1.6pt;margin-top:0;width:49.6pt;height:30.6pt;z-index:251658240;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" filled="f" stroked="f" strokeweight=".5pt">
              <v:textbox inset="0,0,0,6.5mm">
                <w:txbxContent>
                  <w:p w14:paraId="626AC679" w14:textId="260A629A" w:rsidR="00202A36" w:rsidRPr="003653CF" w:rsidRDefault="00202A36" w:rsidP="009A121D">
                    <w:pPr>
                      <w:pStyle w:val="Seitenzahlen"/>
                    </w:pPr>
                    <w:r w:rsidRPr="003653CF">
                      <w:fldChar w:fldCharType="begin"/>
                    </w:r>
                    <w:r w:rsidRPr="003653CF">
                      <w:instrText>PAGE   \* MERGEFORMAT</w:instrText>
                    </w:r>
                    <w:r w:rsidRPr="003653CF">
                      <w:fldChar w:fldCharType="separate"/>
                    </w:r>
                    <w:r w:rsidRPr="003653CF">
                      <w:rPr>
                        <w:noProof/>
                        <w:lang w:val="de-DE"/>
                      </w:rPr>
                      <w:t>5</w:t>
                    </w:r>
                    <w:r w:rsidRPr="003653CF">
                      <w:fldChar w:fldCharType="end"/>
                    </w:r>
                    <w:r w:rsidRPr="003653CF">
                      <w:t xml:space="preserve">   |   </w:t>
                    </w:r>
                    <w:fldSimple w:instr=" SECTIONPAGES   \* MERGEFORMAT ">
                      <w:r w:rsidR="00237F0B">
                        <w:rPr>
                          <w:noProof/>
                        </w:rPr>
                        <w:t>3</w:t>
                      </w:r>
                    </w:fldSimple>
                  </w:p>
                </w:txbxContent>
              </v:textbox>
              <w10:wrap type="square" anchorx="margin" anchory="page"/>
              <w10:anchorlock/>
            </v:shape>
          </w:pict>
        </mc:Fallback>
      </mc:AlternateContent>
    </w:r>
    <w:r w:rsidRPr="008B7BBA">
      <w:rPr>
        <w:rFonts w:ascii="Source Sans Pro SemiBold" w:hAnsi="Source Sans Pro SemiBold"/>
      </w:rPr>
      <w:t>Universit</w:t>
    </w:r>
    <w:r>
      <w:rPr>
        <w:rFonts w:ascii="Source Sans Pro SemiBold" w:hAnsi="Source Sans Pro SemiBold"/>
      </w:rPr>
      <w:t xml:space="preserve">y </w:t>
    </w:r>
    <w:proofErr w:type="spellStart"/>
    <w:r>
      <w:rPr>
        <w:rFonts w:ascii="Source Sans Pro SemiBold" w:hAnsi="Source Sans Pro SemiBold"/>
      </w:rPr>
      <w:t>of</w:t>
    </w:r>
    <w:proofErr w:type="spellEnd"/>
    <w:r>
      <w:rPr>
        <w:rFonts w:ascii="Source Sans Pro SemiBold" w:hAnsi="Source Sans Pro SemiBold"/>
      </w:rPr>
      <w:t xml:space="preserve"> </w:t>
    </w:r>
    <w:proofErr w:type="spellStart"/>
    <w:r>
      <w:rPr>
        <w:rFonts w:ascii="Source Sans Pro SemiBold" w:hAnsi="Source Sans Pro SemiBold"/>
      </w:rPr>
      <w:t>Zurich</w:t>
    </w:r>
    <w:proofErr w:type="spellEnd"/>
    <w:r w:rsidRPr="008B7BBA">
      <w:t xml:space="preserve"> </w:t>
    </w:r>
    <w:r>
      <w:t xml:space="preserve"> </w:t>
    </w:r>
    <w:r w:rsidRPr="008B7BBA">
      <w:t xml:space="preserve"> </w:t>
    </w:r>
    <w:r w:rsidRPr="00724891">
      <w:rPr>
        <w:position w:val="1"/>
      </w:rPr>
      <w:t>|</w:t>
    </w:r>
    <w:r w:rsidRPr="004C6284">
      <w:t xml:space="preserve"> </w:t>
    </w:r>
    <w:r w:rsidRPr="008B7BBA">
      <w:t xml:space="preserve"> </w:t>
    </w:r>
    <w:r>
      <w:t xml:space="preserve"> </w:t>
    </w:r>
    <w:r w:rsidR="004743F3">
      <w:t>Global Affairs</w:t>
    </w:r>
  </w:p>
  <w:p w14:paraId="68F2E5AA" w14:textId="77777777" w:rsidR="009A121D" w:rsidRPr="009A121D" w:rsidRDefault="009A121D" w:rsidP="009A12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32B20" w14:textId="77777777" w:rsidR="00225AAD" w:rsidRPr="00D00E26" w:rsidRDefault="00225AAD" w:rsidP="00D00E26">
    <w:pPr>
      <w:pStyle w:val="Footer"/>
    </w:pPr>
  </w:p>
  <w:p w14:paraId="486A3BEC" w14:textId="77777777" w:rsidR="0011600D" w:rsidRDefault="001160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44A06" w14:textId="77777777" w:rsidR="00DF0323" w:rsidRPr="00B40109" w:rsidRDefault="00DF0323" w:rsidP="009A121D">
      <w:pPr>
        <w:pStyle w:val="Fussnotentrennung"/>
      </w:pPr>
    </w:p>
  </w:footnote>
  <w:footnote w:type="continuationSeparator" w:id="0">
    <w:p w14:paraId="4AAB0721" w14:textId="77777777" w:rsidR="00DF0323" w:rsidRDefault="00DF0323" w:rsidP="00F91D37">
      <w:pPr>
        <w:spacing w:line="240" w:lineRule="auto"/>
      </w:pPr>
      <w:r>
        <w:continuationSeparator/>
      </w:r>
    </w:p>
  </w:footnote>
  <w:footnote w:type="continuationNotice" w:id="1">
    <w:p w14:paraId="31ABFB07" w14:textId="77777777" w:rsidR="00DF0323" w:rsidRDefault="00DF032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2560" w14:textId="77777777" w:rsidR="00225AAD" w:rsidRPr="00D00E26" w:rsidRDefault="00225AAD" w:rsidP="00D00E26">
    <w:pPr>
      <w:pStyle w:val="Header"/>
    </w:pPr>
  </w:p>
  <w:p w14:paraId="1EF8ABEB" w14:textId="77777777" w:rsidR="00225AAD" w:rsidRDefault="00225A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ohneRahmen"/>
      <w:tblW w:w="7501" w:type="dxa"/>
      <w:tblInd w:w="-987" w:type="dxa"/>
      <w:tblLook w:val="04A0" w:firstRow="1" w:lastRow="0" w:firstColumn="1" w:lastColumn="0" w:noHBand="0" w:noVBand="1"/>
    </w:tblPr>
    <w:tblGrid>
      <w:gridCol w:w="2852"/>
      <w:gridCol w:w="4649"/>
    </w:tblGrid>
    <w:tr w:rsidR="0002243C" w14:paraId="1731A3A0" w14:textId="77777777" w:rsidTr="00FC77D1">
      <w:trPr>
        <w:trHeight w:hRule="exact" w:val="850"/>
      </w:trPr>
      <w:tc>
        <w:tcPr>
          <w:tcW w:w="2852" w:type="dxa"/>
          <w:tcBorders>
            <w:right w:val="single" w:sz="4" w:space="0" w:color="808080"/>
          </w:tcBorders>
        </w:tcPr>
        <w:p w14:paraId="42F9B043" w14:textId="77777777" w:rsidR="0002243C" w:rsidRPr="003621B6" w:rsidRDefault="0002243C" w:rsidP="0036688D">
          <w:pPr>
            <w:pStyle w:val="Header"/>
            <w:ind w:left="28"/>
            <w:rPr>
              <w:sz w:val="2"/>
              <w:szCs w:val="2"/>
            </w:rPr>
          </w:pPr>
          <w:r>
            <w:rPr>
              <w:noProof/>
            </w:rPr>
            <w:drawing>
              <wp:inline distT="0" distB="0" distL="0" distR="0" wp14:anchorId="745CEFD6" wp14:editId="2C69D643">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7FEBE15D" w14:textId="77777777" w:rsidR="0002243C" w:rsidRPr="001465E4" w:rsidRDefault="0044398B" w:rsidP="0036688D">
          <w:pPr>
            <w:pStyle w:val="Organisationseinheit"/>
            <w:ind w:left="408"/>
            <w:contextualSpacing/>
          </w:pPr>
          <w:r>
            <w:t>Global Affairs</w:t>
          </w:r>
        </w:p>
      </w:tc>
    </w:tr>
  </w:tbl>
  <w:p w14:paraId="61ED742F" w14:textId="77777777" w:rsidR="00887DA4" w:rsidRPr="00887DA4" w:rsidRDefault="00887DA4" w:rsidP="00887DA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1F7455C8"/>
    <w:multiLevelType w:val="multilevel"/>
    <w:tmpl w:val="6E9A6320"/>
    <w:numStyleLink w:val="Nummerierteberschriften"/>
  </w:abstractNum>
  <w:abstractNum w:abstractNumId="2" w15:restartNumberingAfterBreak="0">
    <w:nsid w:val="238306D5"/>
    <w:multiLevelType w:val="multilevel"/>
    <w:tmpl w:val="6E9A6320"/>
    <w:styleLink w:val="Nummerierteberschriften"/>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1134" w:hanging="1134"/>
      </w:pPr>
      <w:rPr>
        <w:rFonts w:hint="default"/>
      </w:rPr>
    </w:lvl>
    <w:lvl w:ilvl="5">
      <w:start w:val="1"/>
      <w:numFmt w:val="decimal"/>
      <w:pStyle w:val="Nummerierung1"/>
      <w:lvlText w:val="%6"/>
      <w:lvlJc w:val="left"/>
      <w:pPr>
        <w:tabs>
          <w:tab w:val="num" w:pos="425"/>
        </w:tabs>
        <w:ind w:left="284" w:hanging="284"/>
      </w:pPr>
      <w:rPr>
        <w:rFonts w:hint="default"/>
      </w:rPr>
    </w:lvl>
    <w:lvl w:ilvl="6">
      <w:start w:val="1"/>
      <w:numFmt w:val="decimal"/>
      <w:pStyle w:val="Nummerierung2"/>
      <w:lvlText w:val="%6.%7"/>
      <w:lvlJc w:val="left"/>
      <w:pPr>
        <w:tabs>
          <w:tab w:val="num" w:pos="851"/>
        </w:tabs>
        <w:ind w:left="709" w:hanging="425"/>
      </w:pPr>
      <w:rPr>
        <w:rFonts w:hint="default"/>
      </w:rPr>
    </w:lvl>
    <w:lvl w:ilvl="7">
      <w:start w:val="1"/>
      <w:numFmt w:val="decimal"/>
      <w:pStyle w:val="Nummerierung3"/>
      <w:lvlText w:val="%6.%7.%8"/>
      <w:lvlJc w:val="left"/>
      <w:pPr>
        <w:tabs>
          <w:tab w:val="num" w:pos="1559"/>
        </w:tabs>
        <w:ind w:left="1276" w:hanging="567"/>
      </w:pPr>
      <w:rPr>
        <w:rFonts w:hint="default"/>
      </w:rPr>
    </w:lvl>
    <w:lvl w:ilvl="8">
      <w:start w:val="1"/>
      <w:numFmt w:val="lowerLetter"/>
      <w:pStyle w:val="Nummerierungabc"/>
      <w:lvlText w:val="%9."/>
      <w:lvlJc w:val="left"/>
      <w:pPr>
        <w:ind w:left="284" w:hanging="284"/>
      </w:pPr>
      <w:rPr>
        <w:rFonts w:hint="default"/>
      </w:rPr>
    </w:lvl>
  </w:abstractNum>
  <w:abstractNum w:abstractNumId="3" w15:restartNumberingAfterBreak="0">
    <w:nsid w:val="2D892884"/>
    <w:multiLevelType w:val="multilevel"/>
    <w:tmpl w:val="8BDE3172"/>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pStyle w:val="NummerierungTabelle"/>
      <w:suff w:val="nothing"/>
      <w:lvlText w:val="%6."/>
      <w:lvlJc w:val="left"/>
      <w:pPr>
        <w:ind w:left="360" w:hanging="360"/>
      </w:pPr>
      <w:rPr>
        <w:rFonts w:hint="default"/>
      </w:rPr>
    </w:lvl>
    <w:lvl w:ilvl="6">
      <w:start w:val="1"/>
      <w:numFmt w:val="decimal"/>
      <w:suff w:val="nothing"/>
      <w:lvlText w:val="%6.%7"/>
      <w:lvlJc w:val="left"/>
      <w:pPr>
        <w:ind w:left="709" w:hanging="425"/>
      </w:pPr>
      <w:rPr>
        <w:rFonts w:hint="default"/>
      </w:rPr>
    </w:lvl>
    <w:lvl w:ilvl="7">
      <w:start w:val="1"/>
      <w:numFmt w:val="decimal"/>
      <w:suff w:val="nothing"/>
      <w:lvlText w:val="%6.%7.%8"/>
      <w:lvlJc w:val="left"/>
      <w:pPr>
        <w:ind w:left="1276" w:hanging="567"/>
      </w:pPr>
      <w:rPr>
        <w:rFonts w:hint="default"/>
      </w:rPr>
    </w:lvl>
    <w:lvl w:ilvl="8">
      <w:start w:val="1"/>
      <w:numFmt w:val="lowerLetter"/>
      <w:lvlText w:val="%9."/>
      <w:lvlJc w:val="left"/>
      <w:pPr>
        <w:ind w:left="284" w:hanging="284"/>
      </w:pPr>
      <w:rPr>
        <w:rFonts w:hint="default"/>
      </w:rPr>
    </w:lvl>
  </w:abstractNum>
  <w:abstractNum w:abstractNumId="4" w15:restartNumberingAfterBreak="0">
    <w:nsid w:val="3F206AD8"/>
    <w:multiLevelType w:val="hybridMultilevel"/>
    <w:tmpl w:val="61205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9F35AD"/>
    <w:multiLevelType w:val="multilevel"/>
    <w:tmpl w:val="BEFC5094"/>
    <w:lvl w:ilvl="0">
      <w:start w:val="1"/>
      <w:numFmt w:val="decimal"/>
      <w:pStyle w:val="Traktandum-Titel1"/>
      <w:suff w:val="space"/>
      <w:lvlText w:val="%1."/>
      <w:lvlJc w:val="left"/>
      <w:pPr>
        <w:ind w:left="0" w:firstLine="0"/>
      </w:pPr>
      <w:rPr>
        <w:rFonts w:hint="default"/>
      </w:rPr>
    </w:lvl>
    <w:lvl w:ilvl="1">
      <w:start w:val="1"/>
      <w:numFmt w:val="decimal"/>
      <w:pStyle w:val="Traktandum-Titel2"/>
      <w:suff w:val="space"/>
      <w:lvlText w:val="%2.%1"/>
      <w:lvlJc w:val="left"/>
      <w:pPr>
        <w:ind w:left="0" w:firstLine="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3D028EB"/>
    <w:multiLevelType w:val="hybridMultilevel"/>
    <w:tmpl w:val="D9FC18CA"/>
    <w:lvl w:ilvl="0" w:tplc="551A55A2">
      <w:start w:val="1"/>
      <w:numFmt w:val="bullet"/>
      <w:lvlText w:val="―"/>
      <w:lvlJc w:val="left"/>
      <w:pPr>
        <w:tabs>
          <w:tab w:val="num" w:pos="720"/>
        </w:tabs>
        <w:ind w:left="720" w:hanging="360"/>
      </w:pPr>
      <w:rPr>
        <w:rFonts w:ascii="Source Sans Pro" w:hAnsi="Source Sans Pro" w:hint="default"/>
      </w:rPr>
    </w:lvl>
    <w:lvl w:ilvl="1" w:tplc="B63EFCC2">
      <w:start w:val="1"/>
      <w:numFmt w:val="bullet"/>
      <w:lvlText w:val="―"/>
      <w:lvlJc w:val="left"/>
      <w:pPr>
        <w:tabs>
          <w:tab w:val="num" w:pos="1440"/>
        </w:tabs>
        <w:ind w:left="1440" w:hanging="360"/>
      </w:pPr>
      <w:rPr>
        <w:rFonts w:ascii="Source Sans Pro" w:hAnsi="Source Sans Pro" w:hint="default"/>
      </w:rPr>
    </w:lvl>
    <w:lvl w:ilvl="2" w:tplc="362CA786" w:tentative="1">
      <w:start w:val="1"/>
      <w:numFmt w:val="bullet"/>
      <w:lvlText w:val="―"/>
      <w:lvlJc w:val="left"/>
      <w:pPr>
        <w:tabs>
          <w:tab w:val="num" w:pos="2160"/>
        </w:tabs>
        <w:ind w:left="2160" w:hanging="360"/>
      </w:pPr>
      <w:rPr>
        <w:rFonts w:ascii="Source Sans Pro" w:hAnsi="Source Sans Pro" w:hint="default"/>
      </w:rPr>
    </w:lvl>
    <w:lvl w:ilvl="3" w:tplc="4D6EE608" w:tentative="1">
      <w:start w:val="1"/>
      <w:numFmt w:val="bullet"/>
      <w:lvlText w:val="―"/>
      <w:lvlJc w:val="left"/>
      <w:pPr>
        <w:tabs>
          <w:tab w:val="num" w:pos="2880"/>
        </w:tabs>
        <w:ind w:left="2880" w:hanging="360"/>
      </w:pPr>
      <w:rPr>
        <w:rFonts w:ascii="Source Sans Pro" w:hAnsi="Source Sans Pro" w:hint="default"/>
      </w:rPr>
    </w:lvl>
    <w:lvl w:ilvl="4" w:tplc="67C427B6" w:tentative="1">
      <w:start w:val="1"/>
      <w:numFmt w:val="bullet"/>
      <w:lvlText w:val="―"/>
      <w:lvlJc w:val="left"/>
      <w:pPr>
        <w:tabs>
          <w:tab w:val="num" w:pos="3600"/>
        </w:tabs>
        <w:ind w:left="3600" w:hanging="360"/>
      </w:pPr>
      <w:rPr>
        <w:rFonts w:ascii="Source Sans Pro" w:hAnsi="Source Sans Pro" w:hint="default"/>
      </w:rPr>
    </w:lvl>
    <w:lvl w:ilvl="5" w:tplc="BF12A450" w:tentative="1">
      <w:start w:val="1"/>
      <w:numFmt w:val="bullet"/>
      <w:lvlText w:val="―"/>
      <w:lvlJc w:val="left"/>
      <w:pPr>
        <w:tabs>
          <w:tab w:val="num" w:pos="4320"/>
        </w:tabs>
        <w:ind w:left="4320" w:hanging="360"/>
      </w:pPr>
      <w:rPr>
        <w:rFonts w:ascii="Source Sans Pro" w:hAnsi="Source Sans Pro" w:hint="default"/>
      </w:rPr>
    </w:lvl>
    <w:lvl w:ilvl="6" w:tplc="02F4CB3A" w:tentative="1">
      <w:start w:val="1"/>
      <w:numFmt w:val="bullet"/>
      <w:lvlText w:val="―"/>
      <w:lvlJc w:val="left"/>
      <w:pPr>
        <w:tabs>
          <w:tab w:val="num" w:pos="5040"/>
        </w:tabs>
        <w:ind w:left="5040" w:hanging="360"/>
      </w:pPr>
      <w:rPr>
        <w:rFonts w:ascii="Source Sans Pro" w:hAnsi="Source Sans Pro" w:hint="default"/>
      </w:rPr>
    </w:lvl>
    <w:lvl w:ilvl="7" w:tplc="079C3760" w:tentative="1">
      <w:start w:val="1"/>
      <w:numFmt w:val="bullet"/>
      <w:lvlText w:val="―"/>
      <w:lvlJc w:val="left"/>
      <w:pPr>
        <w:tabs>
          <w:tab w:val="num" w:pos="5760"/>
        </w:tabs>
        <w:ind w:left="5760" w:hanging="360"/>
      </w:pPr>
      <w:rPr>
        <w:rFonts w:ascii="Source Sans Pro" w:hAnsi="Source Sans Pro" w:hint="default"/>
      </w:rPr>
    </w:lvl>
    <w:lvl w:ilvl="8" w:tplc="C8609BA6" w:tentative="1">
      <w:start w:val="1"/>
      <w:numFmt w:val="bullet"/>
      <w:lvlText w:val="―"/>
      <w:lvlJc w:val="left"/>
      <w:pPr>
        <w:tabs>
          <w:tab w:val="num" w:pos="6480"/>
        </w:tabs>
        <w:ind w:left="6480" w:hanging="360"/>
      </w:pPr>
      <w:rPr>
        <w:rFonts w:ascii="Source Sans Pro" w:hAnsi="Source Sans Pro" w:hint="default"/>
      </w:rPr>
    </w:lvl>
  </w:abstractNum>
  <w:abstractNum w:abstractNumId="7" w15:restartNumberingAfterBreak="0">
    <w:nsid w:val="58613E6B"/>
    <w:multiLevelType w:val="multilevel"/>
    <w:tmpl w:val="98B28E36"/>
    <w:lvl w:ilvl="0">
      <w:start w:val="1"/>
      <w:numFmt w:val="bullet"/>
      <w:pStyle w:val="ListBullet"/>
      <w:lvlText w:val=""/>
      <w:lvlJc w:val="left"/>
      <w:pPr>
        <w:ind w:left="284" w:hanging="284"/>
      </w:pPr>
      <w:rPr>
        <w:rFonts w:ascii="Wingdings" w:hAnsi="Wingdings" w:hint="default"/>
      </w:rPr>
    </w:lvl>
    <w:lvl w:ilvl="1">
      <w:start w:val="1"/>
      <w:numFmt w:val="bullet"/>
      <w:pStyle w:val="ListBullet2"/>
      <w:lvlText w:val="–"/>
      <w:lvlJc w:val="left"/>
      <w:pPr>
        <w:ind w:left="567" w:hanging="283"/>
      </w:pPr>
      <w:rPr>
        <w:rFonts w:ascii="HelveticaNeueLT Com 55 Roman" w:hAnsi="HelveticaNeueLT Com 55 Roman" w:hint="default"/>
      </w:rPr>
    </w:lvl>
    <w:lvl w:ilvl="2">
      <w:start w:val="1"/>
      <w:numFmt w:val="bullet"/>
      <w:pStyle w:val="ListBullet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76D65251"/>
    <w:multiLevelType w:val="multilevel"/>
    <w:tmpl w:val="9364FD24"/>
    <w:numStyleLink w:val="Aufzhlungen"/>
  </w:abstractNum>
  <w:abstractNum w:abstractNumId="9" w15:restartNumberingAfterBreak="0">
    <w:nsid w:val="7ACF32C4"/>
    <w:multiLevelType w:val="multilevel"/>
    <w:tmpl w:val="9364FD24"/>
    <w:styleLink w:val="Aufzhlungen"/>
    <w:lvl w:ilvl="0">
      <w:start w:val="1"/>
      <w:numFmt w:val="bullet"/>
      <w:pStyle w:val="Aufzhlung1"/>
      <w:lvlText w:val="—"/>
      <w:lvlJc w:val="left"/>
      <w:pPr>
        <w:ind w:left="227" w:hanging="227"/>
      </w:pPr>
      <w:rPr>
        <w:rFonts w:ascii="Source Sans Pro" w:hAnsi="Source Sans Pro" w:hint="default"/>
      </w:rPr>
    </w:lvl>
    <w:lvl w:ilvl="1">
      <w:start w:val="1"/>
      <w:numFmt w:val="bullet"/>
      <w:pStyle w:val="Aufzhlung2"/>
      <w:lvlText w:val="—"/>
      <w:lvlJc w:val="left"/>
      <w:pPr>
        <w:ind w:left="454" w:hanging="227"/>
      </w:pPr>
      <w:rPr>
        <w:rFonts w:ascii="Source Sans Pro" w:hAnsi="Source Sans Pro" w:hint="default"/>
      </w:rPr>
    </w:lvl>
    <w:lvl w:ilvl="2">
      <w:start w:val="1"/>
      <w:numFmt w:val="bullet"/>
      <w:pStyle w:val="Aufzhlung3"/>
      <w:lvlText w:val="—"/>
      <w:lvlJc w:val="left"/>
      <w:pPr>
        <w:ind w:left="680" w:hanging="226"/>
      </w:pPr>
      <w:rPr>
        <w:rFonts w:ascii="Source Sans Pro" w:hAnsi="Source Sans Pro"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956832184">
    <w:abstractNumId w:val="7"/>
  </w:num>
  <w:num w:numId="2" w16cid:durableId="171723735">
    <w:abstractNumId w:val="0"/>
  </w:num>
  <w:num w:numId="3" w16cid:durableId="1073507391">
    <w:abstractNumId w:val="2"/>
  </w:num>
  <w:num w:numId="4" w16cid:durableId="20701801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4162686">
    <w:abstractNumId w:val="9"/>
  </w:num>
  <w:num w:numId="6" w16cid:durableId="143355193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13744835">
    <w:abstractNumId w:val="8"/>
  </w:num>
  <w:num w:numId="8" w16cid:durableId="180516226">
    <w:abstractNumId w:val="5"/>
  </w:num>
  <w:num w:numId="9" w16cid:durableId="130562892">
    <w:abstractNumId w:val="1"/>
  </w:num>
  <w:num w:numId="10" w16cid:durableId="2058778851">
    <w:abstractNumId w:val="3"/>
  </w:num>
  <w:num w:numId="11" w16cid:durableId="5209737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8090268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31850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701893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507195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903566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772429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63329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1931638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6070897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2530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10102085">
    <w:abstractNumId w:val="4"/>
  </w:num>
  <w:num w:numId="23" w16cid:durableId="1862618965">
    <w:abstractNumId w:val="6"/>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removeDateAndTime/>
  <w:activeWritingStyle w:appName="MSWord" w:lang="de-CH" w:vendorID="64" w:dllVersion="0" w:nlCheck="1" w:checkStyle="0"/>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DBC"/>
    <w:rsid w:val="000000FB"/>
    <w:rsid w:val="00002715"/>
    <w:rsid w:val="00002978"/>
    <w:rsid w:val="00003A9F"/>
    <w:rsid w:val="00007462"/>
    <w:rsid w:val="0001010F"/>
    <w:rsid w:val="00014EF4"/>
    <w:rsid w:val="0002243C"/>
    <w:rsid w:val="00025A3B"/>
    <w:rsid w:val="00025CEC"/>
    <w:rsid w:val="000266B7"/>
    <w:rsid w:val="00032B92"/>
    <w:rsid w:val="00032EA5"/>
    <w:rsid w:val="0003528B"/>
    <w:rsid w:val="000406AD"/>
    <w:rsid w:val="000409C8"/>
    <w:rsid w:val="00041297"/>
    <w:rsid w:val="00041700"/>
    <w:rsid w:val="00042FDD"/>
    <w:rsid w:val="00052258"/>
    <w:rsid w:val="00054769"/>
    <w:rsid w:val="000559FA"/>
    <w:rsid w:val="00060FC8"/>
    <w:rsid w:val="00063BC2"/>
    <w:rsid w:val="000701F1"/>
    <w:rsid w:val="00071780"/>
    <w:rsid w:val="00071B3B"/>
    <w:rsid w:val="000757F2"/>
    <w:rsid w:val="00075FF3"/>
    <w:rsid w:val="000803EB"/>
    <w:rsid w:val="00084EB5"/>
    <w:rsid w:val="000867F0"/>
    <w:rsid w:val="00090380"/>
    <w:rsid w:val="00096E8E"/>
    <w:rsid w:val="00097A32"/>
    <w:rsid w:val="000A1884"/>
    <w:rsid w:val="000A24EC"/>
    <w:rsid w:val="000A2660"/>
    <w:rsid w:val="000A2FD9"/>
    <w:rsid w:val="000A6BFC"/>
    <w:rsid w:val="000A78DC"/>
    <w:rsid w:val="000A7CC5"/>
    <w:rsid w:val="000B183F"/>
    <w:rsid w:val="000B1DC7"/>
    <w:rsid w:val="000B444B"/>
    <w:rsid w:val="000B595D"/>
    <w:rsid w:val="000C1D20"/>
    <w:rsid w:val="000C466F"/>
    <w:rsid w:val="000C486A"/>
    <w:rsid w:val="000C49C1"/>
    <w:rsid w:val="000C4CD8"/>
    <w:rsid w:val="000C572C"/>
    <w:rsid w:val="000D1743"/>
    <w:rsid w:val="000D1BB6"/>
    <w:rsid w:val="000D7269"/>
    <w:rsid w:val="000E2B58"/>
    <w:rsid w:val="000E37CE"/>
    <w:rsid w:val="000E60FE"/>
    <w:rsid w:val="000E7543"/>
    <w:rsid w:val="000E756F"/>
    <w:rsid w:val="000F1007"/>
    <w:rsid w:val="000F1D2B"/>
    <w:rsid w:val="000F27FB"/>
    <w:rsid w:val="000F461D"/>
    <w:rsid w:val="000F49ED"/>
    <w:rsid w:val="0010021F"/>
    <w:rsid w:val="00102312"/>
    <w:rsid w:val="00102345"/>
    <w:rsid w:val="00103653"/>
    <w:rsid w:val="00105F96"/>
    <w:rsid w:val="00106688"/>
    <w:rsid w:val="00107F09"/>
    <w:rsid w:val="001100B2"/>
    <w:rsid w:val="001114CE"/>
    <w:rsid w:val="001134C7"/>
    <w:rsid w:val="00113CB8"/>
    <w:rsid w:val="00114B04"/>
    <w:rsid w:val="00115EDF"/>
    <w:rsid w:val="0011600D"/>
    <w:rsid w:val="00117356"/>
    <w:rsid w:val="0012151C"/>
    <w:rsid w:val="00122614"/>
    <w:rsid w:val="00127BBA"/>
    <w:rsid w:val="001339B4"/>
    <w:rsid w:val="00133CFB"/>
    <w:rsid w:val="001375AB"/>
    <w:rsid w:val="00137905"/>
    <w:rsid w:val="0014325C"/>
    <w:rsid w:val="001434E1"/>
    <w:rsid w:val="00144122"/>
    <w:rsid w:val="00145E6F"/>
    <w:rsid w:val="001465E4"/>
    <w:rsid w:val="00146EF9"/>
    <w:rsid w:val="00146F41"/>
    <w:rsid w:val="00147270"/>
    <w:rsid w:val="00150BB0"/>
    <w:rsid w:val="00151420"/>
    <w:rsid w:val="001514C0"/>
    <w:rsid w:val="00151DCF"/>
    <w:rsid w:val="00152843"/>
    <w:rsid w:val="00152BDC"/>
    <w:rsid w:val="00154677"/>
    <w:rsid w:val="00155A46"/>
    <w:rsid w:val="00157ECA"/>
    <w:rsid w:val="00161B92"/>
    <w:rsid w:val="00163157"/>
    <w:rsid w:val="00163722"/>
    <w:rsid w:val="0016774B"/>
    <w:rsid w:val="00167916"/>
    <w:rsid w:val="0017133E"/>
    <w:rsid w:val="00171870"/>
    <w:rsid w:val="00172F29"/>
    <w:rsid w:val="001757BD"/>
    <w:rsid w:val="001803AA"/>
    <w:rsid w:val="00181168"/>
    <w:rsid w:val="00182F10"/>
    <w:rsid w:val="0018557A"/>
    <w:rsid w:val="00191897"/>
    <w:rsid w:val="001932E9"/>
    <w:rsid w:val="00194130"/>
    <w:rsid w:val="001975D7"/>
    <w:rsid w:val="001A080C"/>
    <w:rsid w:val="001A3606"/>
    <w:rsid w:val="001A3D50"/>
    <w:rsid w:val="001A43BD"/>
    <w:rsid w:val="001A74A5"/>
    <w:rsid w:val="001B20F5"/>
    <w:rsid w:val="001B2CF1"/>
    <w:rsid w:val="001B5DC4"/>
    <w:rsid w:val="001B6567"/>
    <w:rsid w:val="001B6F97"/>
    <w:rsid w:val="001C3763"/>
    <w:rsid w:val="001C3C44"/>
    <w:rsid w:val="001C4A15"/>
    <w:rsid w:val="001C74EF"/>
    <w:rsid w:val="001D1301"/>
    <w:rsid w:val="001D14D9"/>
    <w:rsid w:val="001D3D4B"/>
    <w:rsid w:val="001D3F99"/>
    <w:rsid w:val="001D58F1"/>
    <w:rsid w:val="001D5BDE"/>
    <w:rsid w:val="001D60F7"/>
    <w:rsid w:val="001E17CD"/>
    <w:rsid w:val="001E247E"/>
    <w:rsid w:val="001E4956"/>
    <w:rsid w:val="001E6117"/>
    <w:rsid w:val="001E61C9"/>
    <w:rsid w:val="001E73CF"/>
    <w:rsid w:val="001E73F4"/>
    <w:rsid w:val="001F229E"/>
    <w:rsid w:val="001F2855"/>
    <w:rsid w:val="001F4A7E"/>
    <w:rsid w:val="001F4B8C"/>
    <w:rsid w:val="001F4F9B"/>
    <w:rsid w:val="00202866"/>
    <w:rsid w:val="00202A36"/>
    <w:rsid w:val="002030B8"/>
    <w:rsid w:val="00204C84"/>
    <w:rsid w:val="002068A4"/>
    <w:rsid w:val="0021015E"/>
    <w:rsid w:val="0021183D"/>
    <w:rsid w:val="00212A2E"/>
    <w:rsid w:val="00213137"/>
    <w:rsid w:val="00215D13"/>
    <w:rsid w:val="00216AB2"/>
    <w:rsid w:val="00217AA0"/>
    <w:rsid w:val="0022053F"/>
    <w:rsid w:val="00222AA3"/>
    <w:rsid w:val="00225AAD"/>
    <w:rsid w:val="0022685B"/>
    <w:rsid w:val="00226FA0"/>
    <w:rsid w:val="0023018C"/>
    <w:rsid w:val="00230606"/>
    <w:rsid w:val="00230C3A"/>
    <w:rsid w:val="0023205B"/>
    <w:rsid w:val="002322AD"/>
    <w:rsid w:val="002369CE"/>
    <w:rsid w:val="002374C0"/>
    <w:rsid w:val="00237F0B"/>
    <w:rsid w:val="002466D7"/>
    <w:rsid w:val="00247905"/>
    <w:rsid w:val="00250234"/>
    <w:rsid w:val="0025644A"/>
    <w:rsid w:val="00261983"/>
    <w:rsid w:val="00267F71"/>
    <w:rsid w:val="00270C95"/>
    <w:rsid w:val="0027246C"/>
    <w:rsid w:val="002726D9"/>
    <w:rsid w:val="00273EBC"/>
    <w:rsid w:val="00275B43"/>
    <w:rsid w:val="002767D2"/>
    <w:rsid w:val="0027766E"/>
    <w:rsid w:val="002815E0"/>
    <w:rsid w:val="00283995"/>
    <w:rsid w:val="002845D9"/>
    <w:rsid w:val="002860A4"/>
    <w:rsid w:val="00290E37"/>
    <w:rsid w:val="00291BC9"/>
    <w:rsid w:val="00292375"/>
    <w:rsid w:val="002A2A13"/>
    <w:rsid w:val="002A5CE9"/>
    <w:rsid w:val="002A6277"/>
    <w:rsid w:val="002A6A64"/>
    <w:rsid w:val="002A7055"/>
    <w:rsid w:val="002A7E68"/>
    <w:rsid w:val="002B1F0B"/>
    <w:rsid w:val="002B551B"/>
    <w:rsid w:val="002B6F58"/>
    <w:rsid w:val="002C163B"/>
    <w:rsid w:val="002C3205"/>
    <w:rsid w:val="002C3734"/>
    <w:rsid w:val="002C6C56"/>
    <w:rsid w:val="002D1F47"/>
    <w:rsid w:val="002D272F"/>
    <w:rsid w:val="002D2D46"/>
    <w:rsid w:val="002D38AE"/>
    <w:rsid w:val="002D709C"/>
    <w:rsid w:val="002E21DD"/>
    <w:rsid w:val="002F06AA"/>
    <w:rsid w:val="002F1764"/>
    <w:rsid w:val="002F4FB0"/>
    <w:rsid w:val="002F64D5"/>
    <w:rsid w:val="002F68A2"/>
    <w:rsid w:val="002F7085"/>
    <w:rsid w:val="002F7C55"/>
    <w:rsid w:val="0030245A"/>
    <w:rsid w:val="00303B73"/>
    <w:rsid w:val="00305AE0"/>
    <w:rsid w:val="00307A5B"/>
    <w:rsid w:val="00310D99"/>
    <w:rsid w:val="00314C63"/>
    <w:rsid w:val="00315F39"/>
    <w:rsid w:val="00321330"/>
    <w:rsid w:val="0032330D"/>
    <w:rsid w:val="00323E3B"/>
    <w:rsid w:val="003261BD"/>
    <w:rsid w:val="00327558"/>
    <w:rsid w:val="003303B7"/>
    <w:rsid w:val="00333A1B"/>
    <w:rsid w:val="00334A50"/>
    <w:rsid w:val="00337D47"/>
    <w:rsid w:val="0034134D"/>
    <w:rsid w:val="0034273D"/>
    <w:rsid w:val="00343A7F"/>
    <w:rsid w:val="00347F53"/>
    <w:rsid w:val="00350A24"/>
    <w:rsid w:val="00350A74"/>
    <w:rsid w:val="003514EE"/>
    <w:rsid w:val="00353E7E"/>
    <w:rsid w:val="00355C57"/>
    <w:rsid w:val="003621B6"/>
    <w:rsid w:val="00363671"/>
    <w:rsid w:val="003647D9"/>
    <w:rsid w:val="00364DF8"/>
    <w:rsid w:val="00364EE3"/>
    <w:rsid w:val="003653CF"/>
    <w:rsid w:val="0036688D"/>
    <w:rsid w:val="00371E1F"/>
    <w:rsid w:val="0037405C"/>
    <w:rsid w:val="00374A49"/>
    <w:rsid w:val="003757E4"/>
    <w:rsid w:val="00375834"/>
    <w:rsid w:val="003762A0"/>
    <w:rsid w:val="003824CC"/>
    <w:rsid w:val="00382B66"/>
    <w:rsid w:val="003843BA"/>
    <w:rsid w:val="0039124E"/>
    <w:rsid w:val="00391C87"/>
    <w:rsid w:val="00394252"/>
    <w:rsid w:val="00395A1F"/>
    <w:rsid w:val="00396DAD"/>
    <w:rsid w:val="003A0088"/>
    <w:rsid w:val="003A73FF"/>
    <w:rsid w:val="003B2008"/>
    <w:rsid w:val="003B7303"/>
    <w:rsid w:val="003B7896"/>
    <w:rsid w:val="003C3AED"/>
    <w:rsid w:val="003C3D32"/>
    <w:rsid w:val="003C7AA5"/>
    <w:rsid w:val="003D0FAA"/>
    <w:rsid w:val="003D2745"/>
    <w:rsid w:val="003D2F4C"/>
    <w:rsid w:val="003D589D"/>
    <w:rsid w:val="003D5FD8"/>
    <w:rsid w:val="003E1920"/>
    <w:rsid w:val="003E1C93"/>
    <w:rsid w:val="003E50C3"/>
    <w:rsid w:val="003E5DF3"/>
    <w:rsid w:val="003E7468"/>
    <w:rsid w:val="003E79A6"/>
    <w:rsid w:val="003F012A"/>
    <w:rsid w:val="003F0599"/>
    <w:rsid w:val="003F1A56"/>
    <w:rsid w:val="0040188D"/>
    <w:rsid w:val="0041270E"/>
    <w:rsid w:val="00412C86"/>
    <w:rsid w:val="00413F96"/>
    <w:rsid w:val="00416AAE"/>
    <w:rsid w:val="00421528"/>
    <w:rsid w:val="004225E0"/>
    <w:rsid w:val="0042454D"/>
    <w:rsid w:val="00440B2D"/>
    <w:rsid w:val="004421C3"/>
    <w:rsid w:val="0044332C"/>
    <w:rsid w:val="0044398B"/>
    <w:rsid w:val="0044425B"/>
    <w:rsid w:val="00444695"/>
    <w:rsid w:val="00452D49"/>
    <w:rsid w:val="00452D7B"/>
    <w:rsid w:val="00452FC3"/>
    <w:rsid w:val="0045362B"/>
    <w:rsid w:val="0045680E"/>
    <w:rsid w:val="00457E18"/>
    <w:rsid w:val="00471D34"/>
    <w:rsid w:val="0047286A"/>
    <w:rsid w:val="004743F3"/>
    <w:rsid w:val="00476325"/>
    <w:rsid w:val="00476580"/>
    <w:rsid w:val="00480603"/>
    <w:rsid w:val="00484F10"/>
    <w:rsid w:val="00485858"/>
    <w:rsid w:val="00486D13"/>
    <w:rsid w:val="00486DBB"/>
    <w:rsid w:val="00490FC3"/>
    <w:rsid w:val="00494FD7"/>
    <w:rsid w:val="00495223"/>
    <w:rsid w:val="00495F83"/>
    <w:rsid w:val="0049662D"/>
    <w:rsid w:val="004A039B"/>
    <w:rsid w:val="004A06C5"/>
    <w:rsid w:val="004A1BFD"/>
    <w:rsid w:val="004A21D1"/>
    <w:rsid w:val="004A531E"/>
    <w:rsid w:val="004A7400"/>
    <w:rsid w:val="004B0FDB"/>
    <w:rsid w:val="004B31C6"/>
    <w:rsid w:val="004B3225"/>
    <w:rsid w:val="004B454A"/>
    <w:rsid w:val="004B4FC7"/>
    <w:rsid w:val="004B67F2"/>
    <w:rsid w:val="004C1329"/>
    <w:rsid w:val="004C1E00"/>
    <w:rsid w:val="004C2A5B"/>
    <w:rsid w:val="004C3880"/>
    <w:rsid w:val="004C4B0F"/>
    <w:rsid w:val="004C5120"/>
    <w:rsid w:val="004C6038"/>
    <w:rsid w:val="004C6284"/>
    <w:rsid w:val="004C6BC7"/>
    <w:rsid w:val="004D0D0F"/>
    <w:rsid w:val="004D0F2F"/>
    <w:rsid w:val="004D179F"/>
    <w:rsid w:val="004D3323"/>
    <w:rsid w:val="004D411C"/>
    <w:rsid w:val="004D5B31"/>
    <w:rsid w:val="004D60D9"/>
    <w:rsid w:val="004D7902"/>
    <w:rsid w:val="004E0E33"/>
    <w:rsid w:val="004E32B1"/>
    <w:rsid w:val="004F22CB"/>
    <w:rsid w:val="004F3283"/>
    <w:rsid w:val="00500294"/>
    <w:rsid w:val="00501A71"/>
    <w:rsid w:val="00501E3E"/>
    <w:rsid w:val="005050B0"/>
    <w:rsid w:val="005078C5"/>
    <w:rsid w:val="0051262C"/>
    <w:rsid w:val="00513877"/>
    <w:rsid w:val="005153BC"/>
    <w:rsid w:val="00525B53"/>
    <w:rsid w:val="00526970"/>
    <w:rsid w:val="00526C93"/>
    <w:rsid w:val="005336B7"/>
    <w:rsid w:val="005339AE"/>
    <w:rsid w:val="00533AC1"/>
    <w:rsid w:val="00535EA2"/>
    <w:rsid w:val="00537410"/>
    <w:rsid w:val="00541F08"/>
    <w:rsid w:val="00543061"/>
    <w:rsid w:val="00543205"/>
    <w:rsid w:val="00543238"/>
    <w:rsid w:val="005463F1"/>
    <w:rsid w:val="00550787"/>
    <w:rsid w:val="005540B8"/>
    <w:rsid w:val="00554BA0"/>
    <w:rsid w:val="00554D4C"/>
    <w:rsid w:val="005568AB"/>
    <w:rsid w:val="00560061"/>
    <w:rsid w:val="00560475"/>
    <w:rsid w:val="00562128"/>
    <w:rsid w:val="005671FC"/>
    <w:rsid w:val="00575C3C"/>
    <w:rsid w:val="00575F8F"/>
    <w:rsid w:val="00576406"/>
    <w:rsid w:val="00576439"/>
    <w:rsid w:val="00576D74"/>
    <w:rsid w:val="00576DB0"/>
    <w:rsid w:val="00580133"/>
    <w:rsid w:val="00580DE2"/>
    <w:rsid w:val="00580E92"/>
    <w:rsid w:val="0058244B"/>
    <w:rsid w:val="00583B77"/>
    <w:rsid w:val="005843D9"/>
    <w:rsid w:val="00591832"/>
    <w:rsid w:val="00592841"/>
    <w:rsid w:val="00592FBD"/>
    <w:rsid w:val="00597F45"/>
    <w:rsid w:val="005A0B09"/>
    <w:rsid w:val="005A2631"/>
    <w:rsid w:val="005A357F"/>
    <w:rsid w:val="005A7BE5"/>
    <w:rsid w:val="005B4DEC"/>
    <w:rsid w:val="005B5192"/>
    <w:rsid w:val="005B5394"/>
    <w:rsid w:val="005B6FD0"/>
    <w:rsid w:val="005C0714"/>
    <w:rsid w:val="005C2563"/>
    <w:rsid w:val="005C2DC8"/>
    <w:rsid w:val="005C35F5"/>
    <w:rsid w:val="005C6148"/>
    <w:rsid w:val="005C61A5"/>
    <w:rsid w:val="005C7189"/>
    <w:rsid w:val="005D0159"/>
    <w:rsid w:val="005D294A"/>
    <w:rsid w:val="005D5D19"/>
    <w:rsid w:val="005E2C05"/>
    <w:rsid w:val="005E354E"/>
    <w:rsid w:val="005E4ACB"/>
    <w:rsid w:val="005E6805"/>
    <w:rsid w:val="005E70C7"/>
    <w:rsid w:val="005E75BF"/>
    <w:rsid w:val="005F2B49"/>
    <w:rsid w:val="005F3663"/>
    <w:rsid w:val="005F6B47"/>
    <w:rsid w:val="006023ED"/>
    <w:rsid w:val="00603BE6"/>
    <w:rsid w:val="006044D5"/>
    <w:rsid w:val="0061009F"/>
    <w:rsid w:val="00611099"/>
    <w:rsid w:val="00612079"/>
    <w:rsid w:val="00614927"/>
    <w:rsid w:val="006150CD"/>
    <w:rsid w:val="00622481"/>
    <w:rsid w:val="006225E8"/>
    <w:rsid w:val="00622FDC"/>
    <w:rsid w:val="00624E1F"/>
    <w:rsid w:val="00625020"/>
    <w:rsid w:val="006265B6"/>
    <w:rsid w:val="00627602"/>
    <w:rsid w:val="00627756"/>
    <w:rsid w:val="00630B79"/>
    <w:rsid w:val="006346BA"/>
    <w:rsid w:val="00634D17"/>
    <w:rsid w:val="00642F26"/>
    <w:rsid w:val="006434C1"/>
    <w:rsid w:val="00645553"/>
    <w:rsid w:val="00647B77"/>
    <w:rsid w:val="00650B3D"/>
    <w:rsid w:val="00650E5F"/>
    <w:rsid w:val="006514E3"/>
    <w:rsid w:val="0065274C"/>
    <w:rsid w:val="00653A12"/>
    <w:rsid w:val="00655563"/>
    <w:rsid w:val="00661A36"/>
    <w:rsid w:val="00661A71"/>
    <w:rsid w:val="00672E90"/>
    <w:rsid w:val="00674638"/>
    <w:rsid w:val="00676AC5"/>
    <w:rsid w:val="00686900"/>
    <w:rsid w:val="00686D14"/>
    <w:rsid w:val="00687ED7"/>
    <w:rsid w:val="00691C4C"/>
    <w:rsid w:val="0069578E"/>
    <w:rsid w:val="00696731"/>
    <w:rsid w:val="00696CE6"/>
    <w:rsid w:val="006A157B"/>
    <w:rsid w:val="006A2E1F"/>
    <w:rsid w:val="006A3921"/>
    <w:rsid w:val="006B19B8"/>
    <w:rsid w:val="006B3083"/>
    <w:rsid w:val="006B5345"/>
    <w:rsid w:val="006C0422"/>
    <w:rsid w:val="006C052B"/>
    <w:rsid w:val="006C144C"/>
    <w:rsid w:val="006C4339"/>
    <w:rsid w:val="006C62E1"/>
    <w:rsid w:val="006D130C"/>
    <w:rsid w:val="006D1525"/>
    <w:rsid w:val="006D166F"/>
    <w:rsid w:val="006D315E"/>
    <w:rsid w:val="006D48A4"/>
    <w:rsid w:val="006D4DFB"/>
    <w:rsid w:val="006D6909"/>
    <w:rsid w:val="006D6A67"/>
    <w:rsid w:val="006D7E7B"/>
    <w:rsid w:val="006E0F4E"/>
    <w:rsid w:val="006E481D"/>
    <w:rsid w:val="006E4AF1"/>
    <w:rsid w:val="006E6EAB"/>
    <w:rsid w:val="006E7088"/>
    <w:rsid w:val="006F0345"/>
    <w:rsid w:val="006F0469"/>
    <w:rsid w:val="006F5C45"/>
    <w:rsid w:val="006F6067"/>
    <w:rsid w:val="006F65B3"/>
    <w:rsid w:val="00700979"/>
    <w:rsid w:val="0070359B"/>
    <w:rsid w:val="007040B6"/>
    <w:rsid w:val="00705076"/>
    <w:rsid w:val="00705597"/>
    <w:rsid w:val="00706E09"/>
    <w:rsid w:val="00710FD7"/>
    <w:rsid w:val="00711147"/>
    <w:rsid w:val="0071200C"/>
    <w:rsid w:val="0071222D"/>
    <w:rsid w:val="00712791"/>
    <w:rsid w:val="00713385"/>
    <w:rsid w:val="00714162"/>
    <w:rsid w:val="00714414"/>
    <w:rsid w:val="00717391"/>
    <w:rsid w:val="0071778D"/>
    <w:rsid w:val="00720A0B"/>
    <w:rsid w:val="00720D5D"/>
    <w:rsid w:val="00724891"/>
    <w:rsid w:val="007248EF"/>
    <w:rsid w:val="007277E3"/>
    <w:rsid w:val="00731A17"/>
    <w:rsid w:val="00734458"/>
    <w:rsid w:val="00735588"/>
    <w:rsid w:val="00737907"/>
    <w:rsid w:val="007419CF"/>
    <w:rsid w:val="0074241C"/>
    <w:rsid w:val="00742B86"/>
    <w:rsid w:val="00742E9E"/>
    <w:rsid w:val="00742F40"/>
    <w:rsid w:val="00743B01"/>
    <w:rsid w:val="0074487E"/>
    <w:rsid w:val="00746273"/>
    <w:rsid w:val="00750139"/>
    <w:rsid w:val="0075366F"/>
    <w:rsid w:val="00755084"/>
    <w:rsid w:val="00755F42"/>
    <w:rsid w:val="007579F3"/>
    <w:rsid w:val="00757B3A"/>
    <w:rsid w:val="00757E56"/>
    <w:rsid w:val="007639F3"/>
    <w:rsid w:val="0076599E"/>
    <w:rsid w:val="00766598"/>
    <w:rsid w:val="00766CA9"/>
    <w:rsid w:val="00767D3B"/>
    <w:rsid w:val="007721BF"/>
    <w:rsid w:val="007729CF"/>
    <w:rsid w:val="00774466"/>
    <w:rsid w:val="00774E70"/>
    <w:rsid w:val="0078181E"/>
    <w:rsid w:val="00783E8E"/>
    <w:rsid w:val="00784E2E"/>
    <w:rsid w:val="007913E4"/>
    <w:rsid w:val="00793351"/>
    <w:rsid w:val="00796CEE"/>
    <w:rsid w:val="00796F70"/>
    <w:rsid w:val="007A1F02"/>
    <w:rsid w:val="007A209A"/>
    <w:rsid w:val="007A34FD"/>
    <w:rsid w:val="007A4664"/>
    <w:rsid w:val="007B042E"/>
    <w:rsid w:val="007B19F2"/>
    <w:rsid w:val="007B514D"/>
    <w:rsid w:val="007B5396"/>
    <w:rsid w:val="007B6F4C"/>
    <w:rsid w:val="007C0B2A"/>
    <w:rsid w:val="007C32B9"/>
    <w:rsid w:val="007C5177"/>
    <w:rsid w:val="007E0460"/>
    <w:rsid w:val="007E1144"/>
    <w:rsid w:val="007E74E0"/>
    <w:rsid w:val="007F01EF"/>
    <w:rsid w:val="007F0DBC"/>
    <w:rsid w:val="007F2D42"/>
    <w:rsid w:val="007F36E0"/>
    <w:rsid w:val="007F52CB"/>
    <w:rsid w:val="007F65AC"/>
    <w:rsid w:val="00801498"/>
    <w:rsid w:val="008026CE"/>
    <w:rsid w:val="00810DF2"/>
    <w:rsid w:val="008121FD"/>
    <w:rsid w:val="00814730"/>
    <w:rsid w:val="008203AA"/>
    <w:rsid w:val="00833960"/>
    <w:rsid w:val="00834C83"/>
    <w:rsid w:val="00834F22"/>
    <w:rsid w:val="00835C87"/>
    <w:rsid w:val="00837732"/>
    <w:rsid w:val="00840022"/>
    <w:rsid w:val="00841741"/>
    <w:rsid w:val="00841B44"/>
    <w:rsid w:val="008432A8"/>
    <w:rsid w:val="00844759"/>
    <w:rsid w:val="00844B72"/>
    <w:rsid w:val="008468FA"/>
    <w:rsid w:val="0084715E"/>
    <w:rsid w:val="00847780"/>
    <w:rsid w:val="00850786"/>
    <w:rsid w:val="00850E31"/>
    <w:rsid w:val="00853121"/>
    <w:rsid w:val="0085454F"/>
    <w:rsid w:val="00857D8A"/>
    <w:rsid w:val="008602F9"/>
    <w:rsid w:val="00861230"/>
    <w:rsid w:val="00861F46"/>
    <w:rsid w:val="00864855"/>
    <w:rsid w:val="00865D96"/>
    <w:rsid w:val="00866EBF"/>
    <w:rsid w:val="00866FE4"/>
    <w:rsid w:val="00870017"/>
    <w:rsid w:val="008708C1"/>
    <w:rsid w:val="00871687"/>
    <w:rsid w:val="0087200B"/>
    <w:rsid w:val="00874D77"/>
    <w:rsid w:val="00874E49"/>
    <w:rsid w:val="00875A82"/>
    <w:rsid w:val="00876898"/>
    <w:rsid w:val="00880514"/>
    <w:rsid w:val="00880F3E"/>
    <w:rsid w:val="00882D7E"/>
    <w:rsid w:val="0088324E"/>
    <w:rsid w:val="00883CC4"/>
    <w:rsid w:val="008862F7"/>
    <w:rsid w:val="00887318"/>
    <w:rsid w:val="00887DA4"/>
    <w:rsid w:val="0089272D"/>
    <w:rsid w:val="00892A80"/>
    <w:rsid w:val="00893A2F"/>
    <w:rsid w:val="00895840"/>
    <w:rsid w:val="00896503"/>
    <w:rsid w:val="008A0276"/>
    <w:rsid w:val="008A4BB7"/>
    <w:rsid w:val="008A4E13"/>
    <w:rsid w:val="008A4FC4"/>
    <w:rsid w:val="008A72CC"/>
    <w:rsid w:val="008B182B"/>
    <w:rsid w:val="008B6F28"/>
    <w:rsid w:val="008B7832"/>
    <w:rsid w:val="008B7BBA"/>
    <w:rsid w:val="008C3E25"/>
    <w:rsid w:val="008C3EBE"/>
    <w:rsid w:val="008C5880"/>
    <w:rsid w:val="008D4DCA"/>
    <w:rsid w:val="008D7F1C"/>
    <w:rsid w:val="008E1218"/>
    <w:rsid w:val="008E2AAA"/>
    <w:rsid w:val="008E53E8"/>
    <w:rsid w:val="008F4781"/>
    <w:rsid w:val="008F5E45"/>
    <w:rsid w:val="009033FD"/>
    <w:rsid w:val="00903C52"/>
    <w:rsid w:val="009130D8"/>
    <w:rsid w:val="009142E3"/>
    <w:rsid w:val="0091662D"/>
    <w:rsid w:val="009207F1"/>
    <w:rsid w:val="00921174"/>
    <w:rsid w:val="009235A2"/>
    <w:rsid w:val="00924573"/>
    <w:rsid w:val="00926BB6"/>
    <w:rsid w:val="00933A3C"/>
    <w:rsid w:val="0093619F"/>
    <w:rsid w:val="00936978"/>
    <w:rsid w:val="009427E5"/>
    <w:rsid w:val="00944BA9"/>
    <w:rsid w:val="009454B7"/>
    <w:rsid w:val="009560CF"/>
    <w:rsid w:val="00957FD5"/>
    <w:rsid w:val="009613D8"/>
    <w:rsid w:val="00961E8E"/>
    <w:rsid w:val="00963663"/>
    <w:rsid w:val="0096603D"/>
    <w:rsid w:val="00971C80"/>
    <w:rsid w:val="009735A1"/>
    <w:rsid w:val="00974275"/>
    <w:rsid w:val="009804FC"/>
    <w:rsid w:val="00982969"/>
    <w:rsid w:val="0098474B"/>
    <w:rsid w:val="00986EC5"/>
    <w:rsid w:val="00987B9C"/>
    <w:rsid w:val="00987D2B"/>
    <w:rsid w:val="0099202F"/>
    <w:rsid w:val="009920A8"/>
    <w:rsid w:val="00992DCC"/>
    <w:rsid w:val="00994BD1"/>
    <w:rsid w:val="00995CBA"/>
    <w:rsid w:val="0099678C"/>
    <w:rsid w:val="009969ED"/>
    <w:rsid w:val="009979D1"/>
    <w:rsid w:val="009A121D"/>
    <w:rsid w:val="009A1DB4"/>
    <w:rsid w:val="009A27FF"/>
    <w:rsid w:val="009A61E0"/>
    <w:rsid w:val="009A7094"/>
    <w:rsid w:val="009B030C"/>
    <w:rsid w:val="009B0C96"/>
    <w:rsid w:val="009B100D"/>
    <w:rsid w:val="009C04D7"/>
    <w:rsid w:val="009C06B3"/>
    <w:rsid w:val="009C1CF8"/>
    <w:rsid w:val="009C222B"/>
    <w:rsid w:val="009C5E0F"/>
    <w:rsid w:val="009C5E66"/>
    <w:rsid w:val="009C64D7"/>
    <w:rsid w:val="009C66DB"/>
    <w:rsid w:val="009C67A8"/>
    <w:rsid w:val="009C7795"/>
    <w:rsid w:val="009D1BAD"/>
    <w:rsid w:val="009D1D6A"/>
    <w:rsid w:val="009D201B"/>
    <w:rsid w:val="009D210E"/>
    <w:rsid w:val="009D303E"/>
    <w:rsid w:val="009D5D9C"/>
    <w:rsid w:val="009D6719"/>
    <w:rsid w:val="009E2171"/>
    <w:rsid w:val="009E3F74"/>
    <w:rsid w:val="009E46B8"/>
    <w:rsid w:val="009E5F0F"/>
    <w:rsid w:val="009F3314"/>
    <w:rsid w:val="009F3E6A"/>
    <w:rsid w:val="009F70B3"/>
    <w:rsid w:val="00A02378"/>
    <w:rsid w:val="00A03638"/>
    <w:rsid w:val="00A057A5"/>
    <w:rsid w:val="00A06F53"/>
    <w:rsid w:val="00A14C78"/>
    <w:rsid w:val="00A211F7"/>
    <w:rsid w:val="00A24FE6"/>
    <w:rsid w:val="00A251D9"/>
    <w:rsid w:val="00A25F7E"/>
    <w:rsid w:val="00A275C7"/>
    <w:rsid w:val="00A27842"/>
    <w:rsid w:val="00A3137D"/>
    <w:rsid w:val="00A322F6"/>
    <w:rsid w:val="00A34DA7"/>
    <w:rsid w:val="00A35EB3"/>
    <w:rsid w:val="00A37755"/>
    <w:rsid w:val="00A43EDD"/>
    <w:rsid w:val="00A5019A"/>
    <w:rsid w:val="00A50948"/>
    <w:rsid w:val="00A5451D"/>
    <w:rsid w:val="00A5539F"/>
    <w:rsid w:val="00A55C83"/>
    <w:rsid w:val="00A57815"/>
    <w:rsid w:val="00A62266"/>
    <w:rsid w:val="00A62F82"/>
    <w:rsid w:val="00A62FAD"/>
    <w:rsid w:val="00A70CDC"/>
    <w:rsid w:val="00A7133D"/>
    <w:rsid w:val="00A71D76"/>
    <w:rsid w:val="00A71E43"/>
    <w:rsid w:val="00A722EF"/>
    <w:rsid w:val="00A7536A"/>
    <w:rsid w:val="00A7788C"/>
    <w:rsid w:val="00A77AF5"/>
    <w:rsid w:val="00A82B37"/>
    <w:rsid w:val="00A94F15"/>
    <w:rsid w:val="00A95802"/>
    <w:rsid w:val="00A960B8"/>
    <w:rsid w:val="00AA5600"/>
    <w:rsid w:val="00AA5DDC"/>
    <w:rsid w:val="00AA7009"/>
    <w:rsid w:val="00AB39D5"/>
    <w:rsid w:val="00AB3CA6"/>
    <w:rsid w:val="00AB605E"/>
    <w:rsid w:val="00AC0DF9"/>
    <w:rsid w:val="00AC23BD"/>
    <w:rsid w:val="00AC2595"/>
    <w:rsid w:val="00AC2D5B"/>
    <w:rsid w:val="00AC3C0A"/>
    <w:rsid w:val="00AC4557"/>
    <w:rsid w:val="00AC5D69"/>
    <w:rsid w:val="00AC6321"/>
    <w:rsid w:val="00AC76C1"/>
    <w:rsid w:val="00AD36B2"/>
    <w:rsid w:val="00AD4D36"/>
    <w:rsid w:val="00AD5C8F"/>
    <w:rsid w:val="00AD7355"/>
    <w:rsid w:val="00AE1953"/>
    <w:rsid w:val="00AE2A17"/>
    <w:rsid w:val="00AE37A6"/>
    <w:rsid w:val="00AE51E6"/>
    <w:rsid w:val="00AE6EB7"/>
    <w:rsid w:val="00AE7A27"/>
    <w:rsid w:val="00AF00E5"/>
    <w:rsid w:val="00AF0E2B"/>
    <w:rsid w:val="00AF236E"/>
    <w:rsid w:val="00AF428D"/>
    <w:rsid w:val="00AF47AE"/>
    <w:rsid w:val="00AF4E5F"/>
    <w:rsid w:val="00AF5186"/>
    <w:rsid w:val="00AF79EE"/>
    <w:rsid w:val="00AF7CA8"/>
    <w:rsid w:val="00B01588"/>
    <w:rsid w:val="00B01936"/>
    <w:rsid w:val="00B048CC"/>
    <w:rsid w:val="00B05554"/>
    <w:rsid w:val="00B11A9B"/>
    <w:rsid w:val="00B24B2A"/>
    <w:rsid w:val="00B2511F"/>
    <w:rsid w:val="00B30AF4"/>
    <w:rsid w:val="00B324C1"/>
    <w:rsid w:val="00B32881"/>
    <w:rsid w:val="00B32ABB"/>
    <w:rsid w:val="00B40109"/>
    <w:rsid w:val="00B40BD2"/>
    <w:rsid w:val="00B41FD3"/>
    <w:rsid w:val="00B426D3"/>
    <w:rsid w:val="00B431DE"/>
    <w:rsid w:val="00B452C0"/>
    <w:rsid w:val="00B453FD"/>
    <w:rsid w:val="00B5176B"/>
    <w:rsid w:val="00B52999"/>
    <w:rsid w:val="00B622CF"/>
    <w:rsid w:val="00B632F8"/>
    <w:rsid w:val="00B64B6C"/>
    <w:rsid w:val="00B65552"/>
    <w:rsid w:val="00B67D13"/>
    <w:rsid w:val="00B70D03"/>
    <w:rsid w:val="00B70E0C"/>
    <w:rsid w:val="00B74AAD"/>
    <w:rsid w:val="00B803E7"/>
    <w:rsid w:val="00B80CB1"/>
    <w:rsid w:val="00B82E14"/>
    <w:rsid w:val="00B86A2E"/>
    <w:rsid w:val="00B86D6B"/>
    <w:rsid w:val="00B93A5C"/>
    <w:rsid w:val="00B93F0F"/>
    <w:rsid w:val="00B9545F"/>
    <w:rsid w:val="00B97484"/>
    <w:rsid w:val="00B97BAA"/>
    <w:rsid w:val="00BA06D1"/>
    <w:rsid w:val="00BA2B5A"/>
    <w:rsid w:val="00BA4AF9"/>
    <w:rsid w:val="00BA4DDE"/>
    <w:rsid w:val="00BB0D12"/>
    <w:rsid w:val="00BB0EB7"/>
    <w:rsid w:val="00BB13A0"/>
    <w:rsid w:val="00BB1DA6"/>
    <w:rsid w:val="00BB206A"/>
    <w:rsid w:val="00BB2323"/>
    <w:rsid w:val="00BB47D3"/>
    <w:rsid w:val="00BB4CF6"/>
    <w:rsid w:val="00BC262C"/>
    <w:rsid w:val="00BC5E1D"/>
    <w:rsid w:val="00BC655F"/>
    <w:rsid w:val="00BC6819"/>
    <w:rsid w:val="00BD09F9"/>
    <w:rsid w:val="00BD1772"/>
    <w:rsid w:val="00BD311A"/>
    <w:rsid w:val="00BD3A01"/>
    <w:rsid w:val="00BD6C11"/>
    <w:rsid w:val="00BE1685"/>
    <w:rsid w:val="00BE1953"/>
    <w:rsid w:val="00BE1E62"/>
    <w:rsid w:val="00BE4529"/>
    <w:rsid w:val="00BE5D92"/>
    <w:rsid w:val="00BE75B2"/>
    <w:rsid w:val="00BE7FDE"/>
    <w:rsid w:val="00BF52B2"/>
    <w:rsid w:val="00BF7052"/>
    <w:rsid w:val="00C025E9"/>
    <w:rsid w:val="00C05139"/>
    <w:rsid w:val="00C056BB"/>
    <w:rsid w:val="00C05FAB"/>
    <w:rsid w:val="00C06648"/>
    <w:rsid w:val="00C101B1"/>
    <w:rsid w:val="00C11B38"/>
    <w:rsid w:val="00C12002"/>
    <w:rsid w:val="00C12376"/>
    <w:rsid w:val="00C12431"/>
    <w:rsid w:val="00C15A3B"/>
    <w:rsid w:val="00C2008E"/>
    <w:rsid w:val="00C20549"/>
    <w:rsid w:val="00C20DEA"/>
    <w:rsid w:val="00C21138"/>
    <w:rsid w:val="00C25656"/>
    <w:rsid w:val="00C30C28"/>
    <w:rsid w:val="00C344C1"/>
    <w:rsid w:val="00C3674D"/>
    <w:rsid w:val="00C43038"/>
    <w:rsid w:val="00C43EDE"/>
    <w:rsid w:val="00C445A5"/>
    <w:rsid w:val="00C471D9"/>
    <w:rsid w:val="00C4785B"/>
    <w:rsid w:val="00C51D2F"/>
    <w:rsid w:val="00C52FA0"/>
    <w:rsid w:val="00C5377E"/>
    <w:rsid w:val="00C60AC3"/>
    <w:rsid w:val="00C6509F"/>
    <w:rsid w:val="00C656F3"/>
    <w:rsid w:val="00C67891"/>
    <w:rsid w:val="00C715B4"/>
    <w:rsid w:val="00C73727"/>
    <w:rsid w:val="00C75191"/>
    <w:rsid w:val="00C76C08"/>
    <w:rsid w:val="00C82944"/>
    <w:rsid w:val="00C83BBC"/>
    <w:rsid w:val="00C87285"/>
    <w:rsid w:val="00C90634"/>
    <w:rsid w:val="00C90677"/>
    <w:rsid w:val="00C938C7"/>
    <w:rsid w:val="00C93E25"/>
    <w:rsid w:val="00C93FC7"/>
    <w:rsid w:val="00C9736C"/>
    <w:rsid w:val="00C97383"/>
    <w:rsid w:val="00CA1712"/>
    <w:rsid w:val="00CA1AA0"/>
    <w:rsid w:val="00CA348A"/>
    <w:rsid w:val="00CA3EEB"/>
    <w:rsid w:val="00CA5EF8"/>
    <w:rsid w:val="00CB003A"/>
    <w:rsid w:val="00CB1706"/>
    <w:rsid w:val="00CB2CE6"/>
    <w:rsid w:val="00CC06EF"/>
    <w:rsid w:val="00CC0804"/>
    <w:rsid w:val="00CC2C3C"/>
    <w:rsid w:val="00CC3058"/>
    <w:rsid w:val="00CC5917"/>
    <w:rsid w:val="00CC61B2"/>
    <w:rsid w:val="00CC6BB8"/>
    <w:rsid w:val="00CD0374"/>
    <w:rsid w:val="00CD19DE"/>
    <w:rsid w:val="00CD4B83"/>
    <w:rsid w:val="00CD7295"/>
    <w:rsid w:val="00CD775B"/>
    <w:rsid w:val="00CE0851"/>
    <w:rsid w:val="00CE19CF"/>
    <w:rsid w:val="00CE244E"/>
    <w:rsid w:val="00CE2A0C"/>
    <w:rsid w:val="00CE2C97"/>
    <w:rsid w:val="00CE5152"/>
    <w:rsid w:val="00CE52F0"/>
    <w:rsid w:val="00CE757E"/>
    <w:rsid w:val="00CF08BB"/>
    <w:rsid w:val="00CF177C"/>
    <w:rsid w:val="00CF1E53"/>
    <w:rsid w:val="00CF2ABD"/>
    <w:rsid w:val="00CF4930"/>
    <w:rsid w:val="00D00E26"/>
    <w:rsid w:val="00D015B0"/>
    <w:rsid w:val="00D07B9E"/>
    <w:rsid w:val="00D1389A"/>
    <w:rsid w:val="00D13DAC"/>
    <w:rsid w:val="00D1579A"/>
    <w:rsid w:val="00D15AB8"/>
    <w:rsid w:val="00D15DFB"/>
    <w:rsid w:val="00D16A3D"/>
    <w:rsid w:val="00D25B87"/>
    <w:rsid w:val="00D30E68"/>
    <w:rsid w:val="00D31037"/>
    <w:rsid w:val="00D32AB5"/>
    <w:rsid w:val="00D36D26"/>
    <w:rsid w:val="00D468E7"/>
    <w:rsid w:val="00D54A24"/>
    <w:rsid w:val="00D55EF5"/>
    <w:rsid w:val="00D57397"/>
    <w:rsid w:val="00D61996"/>
    <w:rsid w:val="00D622EB"/>
    <w:rsid w:val="00D62C10"/>
    <w:rsid w:val="00D631DE"/>
    <w:rsid w:val="00D654CD"/>
    <w:rsid w:val="00D65F47"/>
    <w:rsid w:val="00D6722C"/>
    <w:rsid w:val="00D678C7"/>
    <w:rsid w:val="00D70ACB"/>
    <w:rsid w:val="00D74405"/>
    <w:rsid w:val="00D74C59"/>
    <w:rsid w:val="00D77AD9"/>
    <w:rsid w:val="00D8261A"/>
    <w:rsid w:val="00D86918"/>
    <w:rsid w:val="00D9415C"/>
    <w:rsid w:val="00D9553C"/>
    <w:rsid w:val="00D97669"/>
    <w:rsid w:val="00DA2CC3"/>
    <w:rsid w:val="00DA469E"/>
    <w:rsid w:val="00DA716B"/>
    <w:rsid w:val="00DA741D"/>
    <w:rsid w:val="00DB1970"/>
    <w:rsid w:val="00DB2E63"/>
    <w:rsid w:val="00DB3618"/>
    <w:rsid w:val="00DB394C"/>
    <w:rsid w:val="00DB45F8"/>
    <w:rsid w:val="00DB54C4"/>
    <w:rsid w:val="00DB7675"/>
    <w:rsid w:val="00DC0E50"/>
    <w:rsid w:val="00DC3565"/>
    <w:rsid w:val="00DC5126"/>
    <w:rsid w:val="00DC71FA"/>
    <w:rsid w:val="00DD03E4"/>
    <w:rsid w:val="00DD0414"/>
    <w:rsid w:val="00DD0C8A"/>
    <w:rsid w:val="00DD108E"/>
    <w:rsid w:val="00DD2377"/>
    <w:rsid w:val="00DD3292"/>
    <w:rsid w:val="00DD3A15"/>
    <w:rsid w:val="00DD532A"/>
    <w:rsid w:val="00DE1FA9"/>
    <w:rsid w:val="00DE29B0"/>
    <w:rsid w:val="00DE49EC"/>
    <w:rsid w:val="00DE5AC1"/>
    <w:rsid w:val="00DE6D57"/>
    <w:rsid w:val="00DE6D83"/>
    <w:rsid w:val="00DF0323"/>
    <w:rsid w:val="00DF0C04"/>
    <w:rsid w:val="00DF11AD"/>
    <w:rsid w:val="00DF18E9"/>
    <w:rsid w:val="00DF355B"/>
    <w:rsid w:val="00DF516A"/>
    <w:rsid w:val="00DF5A4D"/>
    <w:rsid w:val="00E00AA5"/>
    <w:rsid w:val="00E02496"/>
    <w:rsid w:val="00E02AFC"/>
    <w:rsid w:val="00E05958"/>
    <w:rsid w:val="00E06041"/>
    <w:rsid w:val="00E0664B"/>
    <w:rsid w:val="00E12CF1"/>
    <w:rsid w:val="00E12F6C"/>
    <w:rsid w:val="00E25DCD"/>
    <w:rsid w:val="00E25EED"/>
    <w:rsid w:val="00E269E1"/>
    <w:rsid w:val="00E30D41"/>
    <w:rsid w:val="00E326FF"/>
    <w:rsid w:val="00E32CA3"/>
    <w:rsid w:val="00E35156"/>
    <w:rsid w:val="00E351DC"/>
    <w:rsid w:val="00E414A0"/>
    <w:rsid w:val="00E425AA"/>
    <w:rsid w:val="00E42802"/>
    <w:rsid w:val="00E42F4F"/>
    <w:rsid w:val="00E4543F"/>
    <w:rsid w:val="00E45F13"/>
    <w:rsid w:val="00E469CB"/>
    <w:rsid w:val="00E472E2"/>
    <w:rsid w:val="00E50336"/>
    <w:rsid w:val="00E510BC"/>
    <w:rsid w:val="00E51A6A"/>
    <w:rsid w:val="00E52BA4"/>
    <w:rsid w:val="00E61256"/>
    <w:rsid w:val="00E61EB6"/>
    <w:rsid w:val="00E62C01"/>
    <w:rsid w:val="00E62EFE"/>
    <w:rsid w:val="00E73CB2"/>
    <w:rsid w:val="00E75F3D"/>
    <w:rsid w:val="00E77672"/>
    <w:rsid w:val="00E8145E"/>
    <w:rsid w:val="00E81A79"/>
    <w:rsid w:val="00E839BA"/>
    <w:rsid w:val="00E8428A"/>
    <w:rsid w:val="00E860F7"/>
    <w:rsid w:val="00E92C8B"/>
    <w:rsid w:val="00E9379A"/>
    <w:rsid w:val="00E94267"/>
    <w:rsid w:val="00E97F7D"/>
    <w:rsid w:val="00EA20C3"/>
    <w:rsid w:val="00EA2469"/>
    <w:rsid w:val="00EA4ECC"/>
    <w:rsid w:val="00EA59B8"/>
    <w:rsid w:val="00EA5A01"/>
    <w:rsid w:val="00EA6A58"/>
    <w:rsid w:val="00EB5531"/>
    <w:rsid w:val="00EB6420"/>
    <w:rsid w:val="00EB723F"/>
    <w:rsid w:val="00EC0F54"/>
    <w:rsid w:val="00EC2890"/>
    <w:rsid w:val="00EC2DF9"/>
    <w:rsid w:val="00EC64FE"/>
    <w:rsid w:val="00EC6B44"/>
    <w:rsid w:val="00EC6CDF"/>
    <w:rsid w:val="00EC7820"/>
    <w:rsid w:val="00EC7C85"/>
    <w:rsid w:val="00EC7E47"/>
    <w:rsid w:val="00ED5356"/>
    <w:rsid w:val="00ED7D8F"/>
    <w:rsid w:val="00EE1C6B"/>
    <w:rsid w:val="00EE6E36"/>
    <w:rsid w:val="00EF0686"/>
    <w:rsid w:val="00EF5815"/>
    <w:rsid w:val="00F00F8A"/>
    <w:rsid w:val="00F016BC"/>
    <w:rsid w:val="00F03D69"/>
    <w:rsid w:val="00F0660B"/>
    <w:rsid w:val="00F10070"/>
    <w:rsid w:val="00F10129"/>
    <w:rsid w:val="00F105B2"/>
    <w:rsid w:val="00F11064"/>
    <w:rsid w:val="00F123AE"/>
    <w:rsid w:val="00F13B5C"/>
    <w:rsid w:val="00F13EB2"/>
    <w:rsid w:val="00F16C91"/>
    <w:rsid w:val="00F16DD9"/>
    <w:rsid w:val="00F23862"/>
    <w:rsid w:val="00F257D6"/>
    <w:rsid w:val="00F25C4D"/>
    <w:rsid w:val="00F26721"/>
    <w:rsid w:val="00F26DCD"/>
    <w:rsid w:val="00F30490"/>
    <w:rsid w:val="00F32B93"/>
    <w:rsid w:val="00F3621C"/>
    <w:rsid w:val="00F369ED"/>
    <w:rsid w:val="00F36B34"/>
    <w:rsid w:val="00F37107"/>
    <w:rsid w:val="00F376C7"/>
    <w:rsid w:val="00F40764"/>
    <w:rsid w:val="00F40E4F"/>
    <w:rsid w:val="00F42EAE"/>
    <w:rsid w:val="00F435CA"/>
    <w:rsid w:val="00F45CDD"/>
    <w:rsid w:val="00F475DC"/>
    <w:rsid w:val="00F50B23"/>
    <w:rsid w:val="00F51EED"/>
    <w:rsid w:val="00F53901"/>
    <w:rsid w:val="00F53D6D"/>
    <w:rsid w:val="00F5427E"/>
    <w:rsid w:val="00F5551A"/>
    <w:rsid w:val="00F56AAB"/>
    <w:rsid w:val="00F600C7"/>
    <w:rsid w:val="00F62804"/>
    <w:rsid w:val="00F64F61"/>
    <w:rsid w:val="00F71193"/>
    <w:rsid w:val="00F73115"/>
    <w:rsid w:val="00F73331"/>
    <w:rsid w:val="00F74C65"/>
    <w:rsid w:val="00F762E3"/>
    <w:rsid w:val="00F77E5A"/>
    <w:rsid w:val="00F82E01"/>
    <w:rsid w:val="00F87174"/>
    <w:rsid w:val="00F90AD2"/>
    <w:rsid w:val="00F90BF8"/>
    <w:rsid w:val="00F90EAD"/>
    <w:rsid w:val="00F91D37"/>
    <w:rsid w:val="00F91DEC"/>
    <w:rsid w:val="00F93538"/>
    <w:rsid w:val="00F9610D"/>
    <w:rsid w:val="00FB2F82"/>
    <w:rsid w:val="00FB4704"/>
    <w:rsid w:val="00FB5D26"/>
    <w:rsid w:val="00FB657F"/>
    <w:rsid w:val="00FB7433"/>
    <w:rsid w:val="00FC2D3D"/>
    <w:rsid w:val="00FC3FE8"/>
    <w:rsid w:val="00FC44A1"/>
    <w:rsid w:val="00FC5263"/>
    <w:rsid w:val="00FC5838"/>
    <w:rsid w:val="00FC6D95"/>
    <w:rsid w:val="00FC77D1"/>
    <w:rsid w:val="00FD4962"/>
    <w:rsid w:val="00FD4BB0"/>
    <w:rsid w:val="00FE24FE"/>
    <w:rsid w:val="00FE3684"/>
    <w:rsid w:val="00FE3C9F"/>
    <w:rsid w:val="00FE5373"/>
    <w:rsid w:val="00FE6DBE"/>
    <w:rsid w:val="00FE7D09"/>
    <w:rsid w:val="00FF2ED7"/>
    <w:rsid w:val="00FF336D"/>
    <w:rsid w:val="05F52332"/>
    <w:rsid w:val="0B5F1556"/>
    <w:rsid w:val="152CA0E3"/>
    <w:rsid w:val="1984D005"/>
    <w:rsid w:val="1EDD3D2F"/>
    <w:rsid w:val="2A20A5F4"/>
    <w:rsid w:val="2A731126"/>
    <w:rsid w:val="2F2C6FB6"/>
    <w:rsid w:val="32E6F563"/>
    <w:rsid w:val="3AF5F466"/>
    <w:rsid w:val="42956D22"/>
    <w:rsid w:val="57BF13CC"/>
    <w:rsid w:val="57C1411B"/>
    <w:rsid w:val="5AD1D105"/>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471FD4"/>
  <w15:docId w15:val="{6BF926C5-8B67-4222-A1BB-83BA1C6BA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CH" w:eastAsia="en-US" w:bidi="ar-SA"/>
      </w:rPr>
    </w:rPrDefault>
    <w:pPrDefault>
      <w:pPr>
        <w:spacing w:line="28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98B"/>
  </w:style>
  <w:style w:type="paragraph" w:styleId="Heading1">
    <w:name w:val="heading 1"/>
    <w:basedOn w:val="Normal"/>
    <w:next w:val="Normal"/>
    <w:link w:val="Heading1Char"/>
    <w:uiPriority w:val="9"/>
    <w:qFormat/>
    <w:rsid w:val="00FE6DBE"/>
    <w:pPr>
      <w:keepNext/>
      <w:keepLines/>
      <w:spacing w:before="380" w:after="140" w:line="228" w:lineRule="auto"/>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qFormat/>
    <w:rsid w:val="00FE6DBE"/>
    <w:pPr>
      <w:keepNext/>
      <w:keepLines/>
      <w:spacing w:before="240"/>
      <w:contextualSpacing/>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9"/>
    <w:qFormat/>
    <w:rsid w:val="00BD09F9"/>
    <w:pPr>
      <w:keepNext/>
      <w:keepLines/>
      <w:spacing w:before="24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semiHidden/>
    <w:rsid w:val="002B551B"/>
    <w:pPr>
      <w:keepNext/>
      <w:keepLines/>
      <w:spacing w:before="12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rsid w:val="00B426D3"/>
    <w:pPr>
      <w:keepNext/>
      <w:keepLines/>
      <w:spacing w:before="12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rsid w:val="00E510BC"/>
    <w:pPr>
      <w:keepNext/>
      <w:keepLines/>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rsid w:val="00E510BC"/>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DF516A"/>
    <w:rPr>
      <w:color w:val="0028A5"/>
      <w:u w:val="single"/>
    </w:rPr>
  </w:style>
  <w:style w:type="paragraph" w:styleId="Header">
    <w:name w:val="header"/>
    <w:basedOn w:val="Normal"/>
    <w:link w:val="HeaderChar"/>
    <w:uiPriority w:val="84"/>
    <w:semiHidden/>
    <w:rsid w:val="00F91D37"/>
    <w:pPr>
      <w:tabs>
        <w:tab w:val="center" w:pos="4536"/>
        <w:tab w:val="right" w:pos="9072"/>
      </w:tabs>
      <w:spacing w:line="240" w:lineRule="auto"/>
    </w:pPr>
  </w:style>
  <w:style w:type="character" w:customStyle="1" w:styleId="HeaderChar">
    <w:name w:val="Header Char"/>
    <w:basedOn w:val="DefaultParagraphFont"/>
    <w:link w:val="Header"/>
    <w:uiPriority w:val="84"/>
    <w:semiHidden/>
    <w:rsid w:val="00DC0E50"/>
  </w:style>
  <w:style w:type="paragraph" w:styleId="Footer">
    <w:name w:val="footer"/>
    <w:basedOn w:val="Normal"/>
    <w:link w:val="FooterChar"/>
    <w:uiPriority w:val="86"/>
    <w:semiHidden/>
    <w:rsid w:val="009A121D"/>
    <w:pPr>
      <w:spacing w:line="240" w:lineRule="auto"/>
    </w:pPr>
    <w:rPr>
      <w:spacing w:val="-2"/>
      <w:sz w:val="16"/>
      <w:szCs w:val="16"/>
    </w:rPr>
  </w:style>
  <w:style w:type="character" w:customStyle="1" w:styleId="FooterChar">
    <w:name w:val="Footer Char"/>
    <w:basedOn w:val="DefaultParagraphFont"/>
    <w:link w:val="Footer"/>
    <w:uiPriority w:val="86"/>
    <w:semiHidden/>
    <w:rsid w:val="00202A36"/>
    <w:rPr>
      <w:spacing w:val="-2"/>
      <w:sz w:val="16"/>
      <w:szCs w:val="16"/>
    </w:rPr>
  </w:style>
  <w:style w:type="paragraph" w:customStyle="1" w:styleId="EinfAbs">
    <w:name w:val="[Einf. Abs.]"/>
    <w:basedOn w:val="Normal"/>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Paragraph">
    <w:name w:val="List Paragraph"/>
    <w:basedOn w:val="Normal"/>
    <w:uiPriority w:val="34"/>
    <w:qFormat/>
    <w:rsid w:val="009C67A8"/>
    <w:pPr>
      <w:ind w:left="720"/>
      <w:contextualSpacing/>
    </w:pPr>
  </w:style>
  <w:style w:type="paragraph" w:styleId="ListBullet">
    <w:name w:val="List Bullet"/>
    <w:basedOn w:val="ListParagraph"/>
    <w:uiPriority w:val="79"/>
    <w:semiHidden/>
    <w:rsid w:val="009C67A8"/>
    <w:pPr>
      <w:numPr>
        <w:numId w:val="1"/>
      </w:numPr>
      <w:tabs>
        <w:tab w:val="num" w:pos="360"/>
      </w:tabs>
      <w:ind w:left="720" w:firstLine="0"/>
    </w:pPr>
  </w:style>
  <w:style w:type="paragraph" w:styleId="ListBullet2">
    <w:name w:val="List Bullet 2"/>
    <w:basedOn w:val="ListParagraph"/>
    <w:uiPriority w:val="79"/>
    <w:semiHidden/>
    <w:rsid w:val="009C67A8"/>
    <w:pPr>
      <w:numPr>
        <w:ilvl w:val="1"/>
        <w:numId w:val="1"/>
      </w:numPr>
    </w:pPr>
  </w:style>
  <w:style w:type="paragraph" w:styleId="ListBullet3">
    <w:name w:val="List Bullet 3"/>
    <w:basedOn w:val="ListParagraph"/>
    <w:uiPriority w:val="79"/>
    <w:semiHidden/>
    <w:rsid w:val="009C67A8"/>
    <w:pPr>
      <w:numPr>
        <w:ilvl w:val="2"/>
        <w:numId w:val="1"/>
      </w:numPr>
    </w:pPr>
  </w:style>
  <w:style w:type="table" w:styleId="TableGrid">
    <w:name w:val="Table Grid"/>
    <w:basedOn w:val="TableNormal"/>
    <w:uiPriority w:val="59"/>
    <w:rsid w:val="005604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E6DB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FE6DBE"/>
    <w:rPr>
      <w:rFonts w:asciiTheme="majorHAnsi" w:eastAsiaTheme="majorEastAsia" w:hAnsiTheme="majorHAnsi" w:cstheme="majorBidi"/>
      <w:b/>
      <w:bCs/>
    </w:rPr>
  </w:style>
  <w:style w:type="paragraph" w:styleId="Title">
    <w:name w:val="Title"/>
    <w:basedOn w:val="Normal"/>
    <w:next w:val="Normal"/>
    <w:link w:val="TitleChar"/>
    <w:uiPriority w:val="11"/>
    <w:qFormat/>
    <w:rsid w:val="00614927"/>
    <w:pPr>
      <w:spacing w:before="1130" w:line="218" w:lineRule="auto"/>
    </w:pPr>
    <w:rPr>
      <w:b/>
      <w:bCs/>
      <w:spacing w:val="-2"/>
      <w:sz w:val="40"/>
      <w:szCs w:val="60"/>
    </w:rPr>
  </w:style>
  <w:style w:type="character" w:customStyle="1" w:styleId="TitleChar">
    <w:name w:val="Title Char"/>
    <w:basedOn w:val="DefaultParagraphFont"/>
    <w:link w:val="Title"/>
    <w:uiPriority w:val="11"/>
    <w:rsid w:val="00614927"/>
    <w:rPr>
      <w:b/>
      <w:bCs/>
      <w:spacing w:val="-2"/>
      <w:sz w:val="40"/>
      <w:szCs w:val="60"/>
    </w:rPr>
  </w:style>
  <w:style w:type="paragraph" w:customStyle="1" w:styleId="Brieftitel">
    <w:name w:val="Brieftitel"/>
    <w:basedOn w:val="Normal"/>
    <w:link w:val="BrieftitelZchn"/>
    <w:uiPriority w:val="14"/>
    <w:semiHidden/>
    <w:rsid w:val="00850E31"/>
    <w:pPr>
      <w:spacing w:after="280"/>
      <w:contextualSpacing/>
    </w:pPr>
    <w:rPr>
      <w:rFonts w:asciiTheme="majorHAnsi" w:hAnsiTheme="majorHAnsi"/>
      <w:b/>
    </w:rPr>
  </w:style>
  <w:style w:type="character" w:customStyle="1" w:styleId="BrieftitelZchn">
    <w:name w:val="Brieftitel Zchn"/>
    <w:basedOn w:val="DefaultParagraphFont"/>
    <w:link w:val="Brieftitel"/>
    <w:uiPriority w:val="14"/>
    <w:semiHidden/>
    <w:rsid w:val="00DA2CC3"/>
    <w:rPr>
      <w:rFonts w:asciiTheme="majorHAnsi" w:hAnsiTheme="majorHAnsi"/>
      <w:b/>
    </w:rPr>
  </w:style>
  <w:style w:type="paragraph" w:customStyle="1" w:styleId="Kontaktangaben">
    <w:name w:val="Kontaktangaben"/>
    <w:basedOn w:val="Normal"/>
    <w:semiHidden/>
    <w:rsid w:val="00E73CB2"/>
    <w:pPr>
      <w:tabs>
        <w:tab w:val="left" w:pos="709"/>
      </w:tabs>
      <w:spacing w:line="220" w:lineRule="atLeast"/>
    </w:pPr>
    <w:rPr>
      <w:spacing w:val="2"/>
      <w:sz w:val="16"/>
      <w:szCs w:val="16"/>
    </w:rPr>
  </w:style>
  <w:style w:type="table" w:customStyle="1" w:styleId="KlassischeTabelle">
    <w:name w:val="Klassische Tabelle"/>
    <w:basedOn w:val="TableNormal"/>
    <w:next w:val="TableGrid"/>
    <w:uiPriority w:val="59"/>
    <w:rsid w:val="00560475"/>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D13DAC"/>
    <w:rPr>
      <w:rFonts w:asciiTheme="majorHAnsi" w:eastAsiaTheme="majorEastAsia" w:hAnsiTheme="majorHAnsi" w:cstheme="majorBidi"/>
      <w:b/>
      <w:szCs w:val="24"/>
    </w:rPr>
  </w:style>
  <w:style w:type="character" w:customStyle="1" w:styleId="Heading4Char">
    <w:name w:val="Heading 4 Char"/>
    <w:basedOn w:val="DefaultParagraphFont"/>
    <w:link w:val="Heading4"/>
    <w:uiPriority w:val="9"/>
    <w:semiHidden/>
    <w:rsid w:val="005D294A"/>
    <w:rPr>
      <w:rFonts w:asciiTheme="majorHAnsi" w:eastAsiaTheme="majorEastAsia" w:hAnsiTheme="majorHAnsi" w:cstheme="majorBidi"/>
    </w:rPr>
  </w:style>
  <w:style w:type="character" w:customStyle="1" w:styleId="Heading5Char">
    <w:name w:val="Heading 5 Char"/>
    <w:basedOn w:val="DefaultParagraphFont"/>
    <w:link w:val="Heading5"/>
    <w:uiPriority w:val="9"/>
    <w:semiHidden/>
    <w:rsid w:val="005D294A"/>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D61996"/>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D6199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Paragraph"/>
    <w:uiPriority w:val="6"/>
    <w:qFormat/>
    <w:rsid w:val="009E5F0F"/>
    <w:pPr>
      <w:numPr>
        <w:numId w:val="7"/>
      </w:numPr>
    </w:pPr>
  </w:style>
  <w:style w:type="paragraph" w:customStyle="1" w:styleId="Traktandum-Text">
    <w:name w:val="Traktandum-Text"/>
    <w:basedOn w:val="Aufzhlung1"/>
    <w:uiPriority w:val="18"/>
    <w:semiHidden/>
    <w:rsid w:val="00E269E1"/>
    <w:pPr>
      <w:numPr>
        <w:numId w:val="0"/>
      </w:numPr>
      <w:tabs>
        <w:tab w:val="left" w:pos="7938"/>
      </w:tabs>
      <w:ind w:left="426" w:right="848"/>
    </w:pPr>
  </w:style>
  <w:style w:type="paragraph" w:customStyle="1" w:styleId="Traktandum-Titel1">
    <w:name w:val="Traktandum-Titel 1"/>
    <w:basedOn w:val="Normal"/>
    <w:next w:val="Normal"/>
    <w:uiPriority w:val="18"/>
    <w:semiHidden/>
    <w:rsid w:val="004A7400"/>
    <w:pPr>
      <w:keepNext/>
      <w:numPr>
        <w:numId w:val="8"/>
      </w:numPr>
      <w:spacing w:before="280"/>
    </w:pPr>
    <w:rPr>
      <w:b/>
    </w:rPr>
  </w:style>
  <w:style w:type="paragraph" w:customStyle="1" w:styleId="Anleitung">
    <w:name w:val="Anleitung"/>
    <w:basedOn w:val="Normal"/>
    <w:uiPriority w:val="98"/>
    <w:semiHidden/>
    <w:rsid w:val="00625020"/>
    <w:pPr>
      <w:spacing w:line="288" w:lineRule="auto"/>
    </w:pPr>
    <w:rPr>
      <w:vanish/>
      <w:color w:val="A6A6A6" w:themeColor="background1" w:themeShade="A6"/>
      <w:sz w:val="14"/>
      <w:szCs w:val="18"/>
    </w:rPr>
  </w:style>
  <w:style w:type="character" w:styleId="FollowedHyperlink">
    <w:name w:val="FollowedHyperlink"/>
    <w:basedOn w:val="Hyperlink"/>
    <w:uiPriority w:val="96"/>
    <w:semiHidden/>
    <w:rsid w:val="007E0460"/>
    <w:rPr>
      <w:color w:val="auto"/>
      <w:u w:val="single"/>
    </w:rPr>
  </w:style>
  <w:style w:type="paragraph" w:styleId="Subtitle">
    <w:name w:val="Subtitle"/>
    <w:basedOn w:val="Normal"/>
    <w:next w:val="Normal"/>
    <w:link w:val="SubtitleChar"/>
    <w:uiPriority w:val="12"/>
    <w:rsid w:val="00614927"/>
    <w:pPr>
      <w:numPr>
        <w:ilvl w:val="1"/>
      </w:numPr>
      <w:spacing w:before="40" w:line="259" w:lineRule="auto"/>
    </w:pPr>
    <w:rPr>
      <w:rFonts w:eastAsiaTheme="minorEastAsia"/>
      <w:sz w:val="28"/>
    </w:rPr>
  </w:style>
  <w:style w:type="character" w:customStyle="1" w:styleId="SubtitleChar">
    <w:name w:val="Subtitle Char"/>
    <w:basedOn w:val="DefaultParagraphFont"/>
    <w:link w:val="Subtitle"/>
    <w:uiPriority w:val="12"/>
    <w:rsid w:val="00614927"/>
    <w:rPr>
      <w:rFonts w:eastAsiaTheme="minorEastAsia"/>
      <w:sz w:val="28"/>
    </w:rPr>
  </w:style>
  <w:style w:type="paragraph" w:styleId="Date">
    <w:name w:val="Date"/>
    <w:basedOn w:val="Normal"/>
    <w:next w:val="Normal"/>
    <w:link w:val="DateChar"/>
    <w:uiPriority w:val="15"/>
    <w:semiHidden/>
    <w:rsid w:val="00850E31"/>
    <w:pPr>
      <w:spacing w:before="760" w:after="280"/>
    </w:pPr>
    <w:rPr>
      <w:noProof/>
    </w:rPr>
  </w:style>
  <w:style w:type="character" w:customStyle="1" w:styleId="DateChar">
    <w:name w:val="Date Char"/>
    <w:basedOn w:val="DefaultParagraphFont"/>
    <w:link w:val="Date"/>
    <w:uiPriority w:val="15"/>
    <w:semiHidden/>
    <w:rsid w:val="00C93E25"/>
    <w:rPr>
      <w:noProof/>
    </w:rPr>
  </w:style>
  <w:style w:type="paragraph" w:styleId="FootnoteText">
    <w:name w:val="footnote text"/>
    <w:aliases w:val="Fussnotentext"/>
    <w:basedOn w:val="Normal"/>
    <w:link w:val="FootnoteTextChar"/>
    <w:uiPriority w:val="79"/>
    <w:semiHidden/>
    <w:rsid w:val="008708C1"/>
    <w:pPr>
      <w:tabs>
        <w:tab w:val="left" w:pos="113"/>
      </w:tabs>
      <w:ind w:left="113" w:hanging="113"/>
    </w:pPr>
    <w:rPr>
      <w:sz w:val="14"/>
    </w:rPr>
  </w:style>
  <w:style w:type="character" w:customStyle="1" w:styleId="FootnoteTextChar">
    <w:name w:val="Footnote Text Char"/>
    <w:aliases w:val="Fussnotentext Char"/>
    <w:basedOn w:val="DefaultParagraphFont"/>
    <w:link w:val="FootnoteText"/>
    <w:uiPriority w:val="79"/>
    <w:semiHidden/>
    <w:rsid w:val="0076599E"/>
    <w:rPr>
      <w:sz w:val="14"/>
    </w:rPr>
  </w:style>
  <w:style w:type="character" w:styleId="FootnoteReference">
    <w:name w:val="footnote reference"/>
    <w:basedOn w:val="DefaultParagraphFont"/>
    <w:uiPriority w:val="79"/>
    <w:semiHidden/>
    <w:rsid w:val="009F3314"/>
    <w:rPr>
      <w:color w:val="auto"/>
      <w:vertAlign w:val="superscript"/>
    </w:rPr>
  </w:style>
  <w:style w:type="table" w:customStyle="1" w:styleId="TabelleohneRahmen">
    <w:name w:val="Tabelle ohne Rahmen"/>
    <w:basedOn w:val="TableNormal"/>
    <w:uiPriority w:val="99"/>
    <w:rsid w:val="00C67891"/>
    <w:tblPr>
      <w:tblCellMar>
        <w:left w:w="0" w:type="dxa"/>
        <w:right w:w="28" w:type="dxa"/>
      </w:tblCellMar>
    </w:tblPr>
  </w:style>
  <w:style w:type="paragraph" w:styleId="EndnoteText">
    <w:name w:val="endnote text"/>
    <w:basedOn w:val="FootnoteText"/>
    <w:link w:val="EndnoteTextChar"/>
    <w:uiPriority w:val="79"/>
    <w:semiHidden/>
    <w:unhideWhenUsed/>
    <w:rsid w:val="00113CB8"/>
  </w:style>
  <w:style w:type="character" w:customStyle="1" w:styleId="EndnoteTextChar">
    <w:name w:val="Endnote Text Char"/>
    <w:basedOn w:val="DefaultParagraphFont"/>
    <w:link w:val="EndnoteText"/>
    <w:uiPriority w:val="79"/>
    <w:semiHidden/>
    <w:rsid w:val="005A7BE5"/>
    <w:rPr>
      <w:sz w:val="16"/>
      <w:szCs w:val="20"/>
    </w:rPr>
  </w:style>
  <w:style w:type="character" w:styleId="EndnoteReference">
    <w:name w:val="endnote reference"/>
    <w:basedOn w:val="DefaultParagraphFont"/>
    <w:uiPriority w:val="79"/>
    <w:semiHidden/>
    <w:unhideWhenUsed/>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Caption">
    <w:name w:val="caption"/>
    <w:basedOn w:val="Normal"/>
    <w:next w:val="Normal"/>
    <w:uiPriority w:val="35"/>
    <w:semiHidden/>
    <w:rsid w:val="00007462"/>
    <w:pPr>
      <w:spacing w:before="120" w:after="240"/>
      <w:contextualSpacing/>
    </w:pPr>
    <w:rPr>
      <w:bCs/>
      <w:szCs w:val="28"/>
    </w:rPr>
  </w:style>
  <w:style w:type="paragraph" w:styleId="TOCHeading">
    <w:name w:val="TOC Heading"/>
    <w:basedOn w:val="Heading1"/>
    <w:next w:val="Normal"/>
    <w:uiPriority w:val="39"/>
    <w:semiHidden/>
    <w:rsid w:val="00484F10"/>
    <w:pPr>
      <w:outlineLvl w:val="9"/>
    </w:pPr>
    <w:rPr>
      <w:bCs w:val="0"/>
      <w:szCs w:val="32"/>
    </w:rPr>
  </w:style>
  <w:style w:type="paragraph" w:styleId="BalloonText">
    <w:name w:val="Balloon Text"/>
    <w:basedOn w:val="Normal"/>
    <w:link w:val="BalloonTextChar"/>
    <w:uiPriority w:val="79"/>
    <w:semiHidden/>
    <w:unhideWhenUsed/>
    <w:rsid w:val="0087001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79"/>
    <w:semiHidden/>
    <w:rsid w:val="005A7BE5"/>
    <w:rPr>
      <w:rFonts w:ascii="Segoe UI" w:hAnsi="Segoe UI" w:cs="Segoe UI"/>
      <w:sz w:val="18"/>
      <w:szCs w:val="18"/>
    </w:rPr>
  </w:style>
  <w:style w:type="paragraph" w:customStyle="1" w:styleId="Seitenzahlen">
    <w:name w:val="Seitenzahlen"/>
    <w:basedOn w:val="Footer"/>
    <w:uiPriority w:val="87"/>
    <w:semiHidden/>
    <w:rsid w:val="00E8428A"/>
    <w:pPr>
      <w:jc w:val="right"/>
    </w:pPr>
  </w:style>
  <w:style w:type="paragraph" w:customStyle="1" w:styleId="berschrift1nummeriert">
    <w:name w:val="Überschrift 1 nummeriert"/>
    <w:basedOn w:val="Heading1"/>
    <w:next w:val="Normal"/>
    <w:uiPriority w:val="10"/>
    <w:qFormat/>
    <w:rsid w:val="00DE6D83"/>
    <w:pPr>
      <w:numPr>
        <w:numId w:val="9"/>
      </w:numPr>
    </w:pPr>
  </w:style>
  <w:style w:type="paragraph" w:customStyle="1" w:styleId="berschrift2nummeriert">
    <w:name w:val="Überschrift 2 nummeriert"/>
    <w:basedOn w:val="Heading2"/>
    <w:next w:val="Normal"/>
    <w:uiPriority w:val="10"/>
    <w:qFormat/>
    <w:rsid w:val="00DE6D83"/>
    <w:pPr>
      <w:numPr>
        <w:ilvl w:val="1"/>
        <w:numId w:val="9"/>
      </w:numPr>
    </w:pPr>
  </w:style>
  <w:style w:type="paragraph" w:customStyle="1" w:styleId="berschrift3nummeriert">
    <w:name w:val="Überschrift 3 nummeriert"/>
    <w:basedOn w:val="Heading3"/>
    <w:next w:val="Normal"/>
    <w:uiPriority w:val="10"/>
    <w:qFormat/>
    <w:rsid w:val="00DE6D83"/>
    <w:pPr>
      <w:numPr>
        <w:ilvl w:val="2"/>
        <w:numId w:val="9"/>
      </w:numPr>
    </w:pPr>
  </w:style>
  <w:style w:type="paragraph" w:customStyle="1" w:styleId="berschrift4nummeriert">
    <w:name w:val="Überschrift 4 nummeriert"/>
    <w:basedOn w:val="Heading4"/>
    <w:next w:val="Normal"/>
    <w:uiPriority w:val="10"/>
    <w:semiHidden/>
    <w:qFormat/>
    <w:rsid w:val="00DE6D83"/>
    <w:pPr>
      <w:numPr>
        <w:ilvl w:val="3"/>
        <w:numId w:val="9"/>
      </w:numPr>
    </w:pPr>
  </w:style>
  <w:style w:type="paragraph" w:styleId="TOC1">
    <w:name w:val="toc 1"/>
    <w:basedOn w:val="Normal"/>
    <w:next w:val="Normal"/>
    <w:autoRedefine/>
    <w:uiPriority w:val="39"/>
    <w:semiHidden/>
    <w:rsid w:val="007F36E0"/>
    <w:pPr>
      <w:pBdr>
        <w:bottom w:val="single" w:sz="4" w:space="1" w:color="auto"/>
        <w:between w:val="single" w:sz="4" w:space="1" w:color="auto"/>
      </w:pBdr>
      <w:tabs>
        <w:tab w:val="right" w:pos="9185"/>
      </w:tabs>
      <w:spacing w:line="324" w:lineRule="exact"/>
      <w:ind w:left="567" w:hanging="567"/>
    </w:pPr>
    <w:rPr>
      <w:b/>
      <w:bCs/>
      <w:noProof/>
      <w:sz w:val="24"/>
    </w:rPr>
  </w:style>
  <w:style w:type="paragraph" w:styleId="TOC2">
    <w:name w:val="toc 2"/>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567" w:hanging="567"/>
    </w:pPr>
    <w:rPr>
      <w:noProof/>
      <w:sz w:val="24"/>
    </w:rPr>
  </w:style>
  <w:style w:type="paragraph" w:styleId="TOC3">
    <w:name w:val="toc 3"/>
    <w:basedOn w:val="Normal"/>
    <w:next w:val="Normal"/>
    <w:autoRedefine/>
    <w:uiPriority w:val="39"/>
    <w:semiHidden/>
    <w:rsid w:val="0087200B"/>
    <w:pPr>
      <w:pBdr>
        <w:bottom w:val="single" w:sz="4" w:space="1" w:color="auto"/>
        <w:between w:val="single" w:sz="4" w:space="1" w:color="auto"/>
      </w:pBdr>
      <w:tabs>
        <w:tab w:val="right" w:pos="9185"/>
      </w:tabs>
      <w:spacing w:line="360" w:lineRule="exact"/>
      <w:ind w:left="567" w:hanging="567"/>
    </w:pPr>
    <w:rPr>
      <w:noProof/>
      <w:sz w:val="24"/>
    </w:rPr>
  </w:style>
  <w:style w:type="paragraph" w:styleId="NormalWeb">
    <w:name w:val="Normal (Web)"/>
    <w:basedOn w:val="Normal"/>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TableofFigures">
    <w:name w:val="table of figures"/>
    <w:basedOn w:val="Normal"/>
    <w:next w:val="Normal"/>
    <w:uiPriority w:val="40"/>
    <w:semiHidden/>
    <w:rsid w:val="00857D8A"/>
  </w:style>
  <w:style w:type="paragraph" w:customStyle="1" w:styleId="Absenderzeile">
    <w:name w:val="Absenderzeile"/>
    <w:basedOn w:val="Normal"/>
    <w:uiPriority w:val="16"/>
    <w:semiHidden/>
    <w:rsid w:val="00CC3058"/>
    <w:pPr>
      <w:pBdr>
        <w:bottom w:val="single" w:sz="6" w:space="1" w:color="auto"/>
      </w:pBdr>
      <w:spacing w:before="30" w:line="170" w:lineRule="atLeast"/>
    </w:pPr>
    <w:rPr>
      <w:sz w:val="14"/>
      <w:szCs w:val="14"/>
    </w:rPr>
  </w:style>
  <w:style w:type="paragraph" w:customStyle="1" w:styleId="Nummerierung1">
    <w:name w:val="Nummerierung 1"/>
    <w:basedOn w:val="Normal"/>
    <w:uiPriority w:val="7"/>
    <w:rsid w:val="00DE6D83"/>
    <w:pPr>
      <w:numPr>
        <w:ilvl w:val="5"/>
        <w:numId w:val="9"/>
      </w:numPr>
    </w:pPr>
  </w:style>
  <w:style w:type="paragraph" w:customStyle="1" w:styleId="Nummerierung2">
    <w:name w:val="Nummerierung 2"/>
    <w:basedOn w:val="Nummerierung1"/>
    <w:uiPriority w:val="7"/>
    <w:rsid w:val="009804FC"/>
    <w:pPr>
      <w:numPr>
        <w:ilvl w:val="6"/>
      </w:numPr>
    </w:pPr>
  </w:style>
  <w:style w:type="character" w:styleId="PageNumber">
    <w:name w:val="page number"/>
    <w:basedOn w:val="DefaultParagraphFont"/>
    <w:uiPriority w:val="79"/>
    <w:semiHidden/>
    <w:rsid w:val="00E8428A"/>
  </w:style>
  <w:style w:type="paragraph" w:customStyle="1" w:styleId="Nummerierungabc">
    <w:name w:val="Nummerierung abc"/>
    <w:basedOn w:val="ListParagraph"/>
    <w:uiPriority w:val="8"/>
    <w:qFormat/>
    <w:rsid w:val="00DE6D83"/>
    <w:pPr>
      <w:numPr>
        <w:ilvl w:val="8"/>
        <w:numId w:val="9"/>
      </w:numPr>
    </w:pPr>
  </w:style>
  <w:style w:type="paragraph" w:customStyle="1" w:styleId="Nummerierung3">
    <w:name w:val="Nummerierung 3"/>
    <w:basedOn w:val="Nummerierung2"/>
    <w:uiPriority w:val="7"/>
    <w:rsid w:val="005A357F"/>
    <w:pPr>
      <w:numPr>
        <w:ilvl w:val="7"/>
      </w:numPr>
    </w:pPr>
  </w:style>
  <w:style w:type="paragraph" w:customStyle="1" w:styleId="berschrift5nummeriert">
    <w:name w:val="Überschrift 5 nummeriert"/>
    <w:basedOn w:val="Heading5"/>
    <w:next w:val="Normal"/>
    <w:uiPriority w:val="10"/>
    <w:semiHidden/>
    <w:qFormat/>
    <w:rsid w:val="00DE6D83"/>
    <w:pPr>
      <w:numPr>
        <w:ilvl w:val="4"/>
        <w:numId w:val="9"/>
      </w:numPr>
    </w:pPr>
  </w:style>
  <w:style w:type="paragraph" w:customStyle="1" w:styleId="Dokumentbezeichnung">
    <w:name w:val="Dokumentbezeichnung"/>
    <w:basedOn w:val="Heading1"/>
    <w:next w:val="Normal"/>
    <w:uiPriority w:val="98"/>
    <w:semiHidden/>
    <w:rsid w:val="00283995"/>
    <w:pPr>
      <w:pageBreakBefore/>
      <w:numPr>
        <w:numId w:val="2"/>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ceholderText">
    <w:name w:val="Placeholder Text"/>
    <w:basedOn w:val="DefaultParagraphFont"/>
    <w:uiPriority w:val="79"/>
    <w:semiHidden/>
    <w:rsid w:val="00BB47D3"/>
    <w:rPr>
      <w:color w:val="C1C1C1" w:themeColor="background2" w:themeShade="E6"/>
    </w:rPr>
  </w:style>
  <w:style w:type="paragraph" w:customStyle="1" w:styleId="ErstelltdurchVorlagenbauerchfrUniZrich">
    <w:name w:val="Erstellt durch Vorlagenbauer.ch für Uni Zürich"/>
    <w:basedOn w:val="Normal"/>
    <w:next w:val="Normal"/>
    <w:semiHidden/>
    <w:rsid w:val="00BB0EB7"/>
    <w:pPr>
      <w:shd w:val="clear" w:color="auto" w:fill="FFFFFF" w:themeFill="background1"/>
    </w:pPr>
  </w:style>
  <w:style w:type="paragraph" w:customStyle="1" w:styleId="Tabellenfolgezeile">
    <w:name w:val="Tabellenfolgezeile"/>
    <w:basedOn w:val="Normal"/>
    <w:next w:val="Normal"/>
    <w:uiPriority w:val="90"/>
    <w:semiHidden/>
    <w:qFormat/>
    <w:rsid w:val="0016774B"/>
    <w:pPr>
      <w:spacing w:line="20" w:lineRule="exact"/>
    </w:pPr>
    <w:rPr>
      <w:sz w:val="2"/>
      <w:szCs w:val="2"/>
    </w:rPr>
  </w:style>
  <w:style w:type="paragraph" w:styleId="TOC4">
    <w:name w:val="toc 4"/>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851" w:hanging="851"/>
    </w:pPr>
  </w:style>
  <w:style w:type="paragraph" w:styleId="TOC5">
    <w:name w:val="toc 5"/>
    <w:basedOn w:val="Normal"/>
    <w:next w:val="Normal"/>
    <w:autoRedefine/>
    <w:uiPriority w:val="39"/>
    <w:semiHidden/>
    <w:rsid w:val="0087200B"/>
    <w:pPr>
      <w:pBdr>
        <w:bottom w:val="single" w:sz="4" w:space="1" w:color="auto"/>
        <w:between w:val="single" w:sz="4" w:space="1" w:color="auto"/>
      </w:pBdr>
      <w:tabs>
        <w:tab w:val="right" w:pos="9185"/>
      </w:tabs>
      <w:spacing w:line="324" w:lineRule="exact"/>
      <w:ind w:left="992" w:hanging="992"/>
    </w:pPr>
  </w:style>
  <w:style w:type="paragraph" w:styleId="Bibliography">
    <w:name w:val="Bibliography"/>
    <w:basedOn w:val="Normal"/>
    <w:next w:val="Normal"/>
    <w:uiPriority w:val="37"/>
    <w:semiHidden/>
    <w:rsid w:val="00E02496"/>
  </w:style>
  <w:style w:type="paragraph" w:styleId="Index1">
    <w:name w:val="index 1"/>
    <w:basedOn w:val="Normal"/>
    <w:next w:val="Normal"/>
    <w:autoRedefine/>
    <w:uiPriority w:val="99"/>
    <w:semiHidden/>
    <w:rsid w:val="00C20DEA"/>
    <w:pPr>
      <w:spacing w:line="240" w:lineRule="auto"/>
      <w:ind w:left="200" w:hanging="200"/>
    </w:pPr>
  </w:style>
  <w:style w:type="numbering" w:customStyle="1" w:styleId="Nummerierteberschriften">
    <w:name w:val="Nummerierte Überschriften"/>
    <w:uiPriority w:val="99"/>
    <w:rsid w:val="00DE6D83"/>
    <w:pPr>
      <w:numPr>
        <w:numId w:val="3"/>
      </w:numPr>
    </w:pPr>
  </w:style>
  <w:style w:type="numbering" w:customStyle="1" w:styleId="Aufzhlungen">
    <w:name w:val="Aufzählungen"/>
    <w:uiPriority w:val="99"/>
    <w:rsid w:val="00AF236E"/>
    <w:pPr>
      <w:numPr>
        <w:numId w:val="5"/>
      </w:numPr>
    </w:pPr>
  </w:style>
  <w:style w:type="character" w:styleId="UnresolvedMention">
    <w:name w:val="Unresolved Mention"/>
    <w:basedOn w:val="DefaultParagraphFont"/>
    <w:uiPriority w:val="79"/>
    <w:semiHidden/>
    <w:unhideWhenUsed/>
    <w:rsid w:val="0021015E"/>
    <w:rPr>
      <w:color w:val="605E5C"/>
      <w:shd w:val="clear" w:color="auto" w:fill="E1DFDD"/>
    </w:rPr>
  </w:style>
  <w:style w:type="paragraph" w:customStyle="1" w:styleId="Organisationseinheit">
    <w:name w:val="Organisationseinheit"/>
    <w:basedOn w:val="Header"/>
    <w:uiPriority w:val="99"/>
    <w:semiHidden/>
    <w:rsid w:val="00F23862"/>
    <w:pPr>
      <w:spacing w:line="216" w:lineRule="auto"/>
      <w:ind w:left="561"/>
    </w:pPr>
    <w:rPr>
      <w:rFonts w:ascii="Source Sans Pro SemiBold" w:hAnsi="Source Sans Pro SemiBold"/>
      <w:bCs/>
      <w:sz w:val="25"/>
      <w:szCs w:val="25"/>
    </w:rPr>
  </w:style>
  <w:style w:type="paragraph" w:customStyle="1" w:styleId="AbsenderKopfzeile">
    <w:name w:val="Absender Kopfzeile"/>
    <w:basedOn w:val="Header"/>
    <w:uiPriority w:val="39"/>
    <w:semiHidden/>
    <w:qFormat/>
    <w:rsid w:val="009969ED"/>
    <w:pPr>
      <w:spacing w:line="262" w:lineRule="auto"/>
    </w:pPr>
    <w:rPr>
      <w:sz w:val="16"/>
      <w:szCs w:val="16"/>
    </w:rPr>
  </w:style>
  <w:style w:type="table" w:customStyle="1" w:styleId="UZHTabelle1">
    <w:name w:val="UZH: Tabelle 1"/>
    <w:basedOn w:val="TableNormal"/>
    <w:uiPriority w:val="99"/>
    <w:rsid w:val="00C83BBC"/>
    <w:tblPr>
      <w:tblBorders>
        <w:bottom w:val="single" w:sz="4" w:space="0" w:color="auto"/>
        <w:insideH w:val="single" w:sz="4" w:space="0" w:color="auto"/>
      </w:tblBorders>
      <w:tblCellMar>
        <w:top w:w="40" w:type="dxa"/>
        <w:left w:w="0" w:type="dxa"/>
        <w:bottom w:w="51" w:type="dxa"/>
        <w:right w:w="0" w:type="dxa"/>
      </w:tblCellMar>
    </w:tblPr>
    <w:tblStylePr w:type="firstRow">
      <w:rPr>
        <w:b/>
      </w:rPr>
      <w:tblPr>
        <w:tblCellMar>
          <w:top w:w="40" w:type="dxa"/>
          <w:left w:w="0" w:type="dxa"/>
          <w:bottom w:w="45" w:type="dxa"/>
          <w:right w:w="0" w:type="dxa"/>
        </w:tblCellMar>
      </w:tblPr>
      <w:tcPr>
        <w:tcBorders>
          <w:top w:val="nil"/>
          <w:left w:val="nil"/>
          <w:bottom w:val="single" w:sz="8" w:space="0" w:color="auto"/>
          <w:right w:val="nil"/>
          <w:insideH w:val="nil"/>
          <w:insideV w:val="nil"/>
          <w:tl2br w:val="nil"/>
          <w:tr2bl w:val="nil"/>
        </w:tcBorders>
      </w:tcPr>
    </w:tblStylePr>
    <w:tblStylePr w:type="firstCol">
      <w:rPr>
        <w:rFonts w:asciiTheme="majorHAnsi" w:hAnsiTheme="majorHAnsi"/>
        <w:b/>
        <w:color w:val="auto"/>
      </w:rPr>
    </w:tblStylePr>
  </w:style>
  <w:style w:type="paragraph" w:customStyle="1" w:styleId="Fussnotentrennung">
    <w:name w:val="Fussnotentrennung"/>
    <w:basedOn w:val="Footer"/>
    <w:semiHidden/>
    <w:qFormat/>
    <w:rsid w:val="00B40109"/>
  </w:style>
  <w:style w:type="paragraph" w:customStyle="1" w:styleId="Text8Pt">
    <w:name w:val="Text 8 Pt."/>
    <w:basedOn w:val="Normal"/>
    <w:semiHidden/>
    <w:qFormat/>
    <w:rsid w:val="00337D47"/>
    <w:pPr>
      <w:spacing w:line="220" w:lineRule="atLeast"/>
    </w:pPr>
    <w:rPr>
      <w:sz w:val="16"/>
      <w:szCs w:val="16"/>
    </w:rPr>
  </w:style>
  <w:style w:type="table" w:customStyle="1" w:styleId="UZHBeschluss">
    <w:name w:val="UZH: Beschluss"/>
    <w:basedOn w:val="TableNormal"/>
    <w:uiPriority w:val="99"/>
    <w:rsid w:val="0014325C"/>
    <w:tblPr>
      <w:tblCellMar>
        <w:left w:w="0" w:type="dxa"/>
        <w:bottom w:w="204" w:type="dxa"/>
        <w:right w:w="0" w:type="dxa"/>
      </w:tblCellMar>
    </w:tblPr>
  </w:style>
  <w:style w:type="paragraph" w:customStyle="1" w:styleId="Traktandum-Titel2">
    <w:name w:val="Traktandum-Titel 2"/>
    <w:basedOn w:val="Normal"/>
    <w:next w:val="Normal"/>
    <w:uiPriority w:val="19"/>
    <w:semiHidden/>
    <w:qFormat/>
    <w:rsid w:val="004A7400"/>
    <w:pPr>
      <w:keepNext/>
      <w:numPr>
        <w:ilvl w:val="1"/>
        <w:numId w:val="8"/>
      </w:numPr>
      <w:spacing w:before="280"/>
    </w:pPr>
    <w:rPr>
      <w:b/>
    </w:rPr>
  </w:style>
  <w:style w:type="paragraph" w:customStyle="1" w:styleId="Adresse">
    <w:name w:val="Adresse"/>
    <w:basedOn w:val="Header"/>
    <w:uiPriority w:val="79"/>
    <w:semiHidden/>
    <w:rsid w:val="005568AB"/>
    <w:pPr>
      <w:spacing w:line="262" w:lineRule="auto"/>
    </w:pPr>
    <w:rPr>
      <w:sz w:val="16"/>
      <w:szCs w:val="16"/>
    </w:rPr>
  </w:style>
  <w:style w:type="paragraph" w:customStyle="1" w:styleId="NummerierungTabelle">
    <w:name w:val="Nummerierung Tabelle"/>
    <w:uiPriority w:val="8"/>
    <w:qFormat/>
    <w:rsid w:val="00AE7A27"/>
    <w:pPr>
      <w:numPr>
        <w:ilvl w:val="5"/>
        <w:numId w:val="10"/>
      </w:numPr>
      <w:ind w:left="0" w:firstLine="0"/>
    </w:pPr>
    <w:rPr>
      <w:rFonts w:asciiTheme="majorHAnsi" w:hAnsiTheme="majorHAnsi"/>
    </w:rPr>
  </w:style>
  <w:style w:type="paragraph" w:customStyle="1" w:styleId="Titel30Pt">
    <w:name w:val="Titel 30 Pt"/>
    <w:basedOn w:val="Title"/>
    <w:uiPriority w:val="11"/>
    <w:qFormat/>
    <w:rsid w:val="00E06041"/>
    <w:pPr>
      <w:spacing w:before="0" w:line="221" w:lineRule="auto"/>
    </w:pPr>
    <w:rPr>
      <w:sz w:val="60"/>
    </w:rPr>
  </w:style>
  <w:style w:type="paragraph" w:customStyle="1" w:styleId="Untertitel24Pt">
    <w:name w:val="Untertitel 24 Pt"/>
    <w:basedOn w:val="Subtitle"/>
    <w:uiPriority w:val="12"/>
    <w:qFormat/>
    <w:rsid w:val="00DE29B0"/>
    <w:pPr>
      <w:spacing w:before="60" w:after="160" w:line="400" w:lineRule="atLeast"/>
    </w:pPr>
    <w:rPr>
      <w:sz w:val="48"/>
      <w:szCs w:val="48"/>
    </w:rPr>
  </w:style>
  <w:style w:type="paragraph" w:customStyle="1" w:styleId="Text16Pt">
    <w:name w:val="Text 16 Pt"/>
    <w:basedOn w:val="Untertitel24Pt"/>
    <w:qFormat/>
    <w:rsid w:val="005E6805"/>
    <w:pPr>
      <w:spacing w:before="160" w:after="0" w:line="240" w:lineRule="auto"/>
      <w:contextualSpacing/>
    </w:pPr>
    <w:rPr>
      <w:sz w:val="32"/>
      <w:szCs w:val="32"/>
    </w:rPr>
  </w:style>
  <w:style w:type="paragraph" w:customStyle="1" w:styleId="Text8Pt0">
    <w:name w:val="Text 8 Pt"/>
    <w:basedOn w:val="Normal"/>
    <w:semiHidden/>
    <w:qFormat/>
    <w:rsid w:val="001B2CF1"/>
    <w:pPr>
      <w:spacing w:line="220" w:lineRule="atLeast"/>
    </w:pPr>
    <w:rPr>
      <w:sz w:val="16"/>
      <w:szCs w:val="16"/>
    </w:rPr>
  </w:style>
  <w:style w:type="table" w:customStyle="1" w:styleId="UZHTabelleFusszeile">
    <w:name w:val="UZH Tabelle: Fusszeile"/>
    <w:basedOn w:val="TableNormal"/>
    <w:uiPriority w:val="99"/>
    <w:rsid w:val="00924573"/>
    <w:pPr>
      <w:spacing w:line="240" w:lineRule="auto"/>
      <w:jc w:val="center"/>
    </w:pPr>
    <w:tblPr>
      <w:tblBorders>
        <w:insideV w:val="single" w:sz="2" w:space="0" w:color="808080"/>
      </w:tblBorders>
    </w:tblPr>
    <w:tcPr>
      <w:vAlign w:val="center"/>
    </w:tcPr>
  </w:style>
  <w:style w:type="character" w:styleId="CommentReference">
    <w:name w:val="annotation reference"/>
    <w:basedOn w:val="DefaultParagraphFont"/>
    <w:uiPriority w:val="99"/>
    <w:semiHidden/>
    <w:unhideWhenUsed/>
    <w:rsid w:val="005B5394"/>
    <w:rPr>
      <w:sz w:val="16"/>
      <w:szCs w:val="16"/>
    </w:rPr>
  </w:style>
  <w:style w:type="paragraph" w:styleId="CommentText">
    <w:name w:val="annotation text"/>
    <w:basedOn w:val="Normal"/>
    <w:link w:val="CommentTextChar"/>
    <w:uiPriority w:val="79"/>
    <w:semiHidden/>
    <w:unhideWhenUsed/>
    <w:rsid w:val="000E2B58"/>
    <w:pPr>
      <w:spacing w:line="240" w:lineRule="auto"/>
    </w:pPr>
  </w:style>
  <w:style w:type="character" w:customStyle="1" w:styleId="CommentTextChar">
    <w:name w:val="Comment Text Char"/>
    <w:basedOn w:val="DefaultParagraphFont"/>
    <w:link w:val="CommentText"/>
    <w:uiPriority w:val="79"/>
    <w:semiHidden/>
    <w:rsid w:val="000E2B58"/>
  </w:style>
  <w:style w:type="paragraph" w:styleId="CommentSubject">
    <w:name w:val="annotation subject"/>
    <w:basedOn w:val="CommentText"/>
    <w:next w:val="CommentText"/>
    <w:link w:val="CommentSubjectChar"/>
    <w:uiPriority w:val="79"/>
    <w:semiHidden/>
    <w:unhideWhenUsed/>
    <w:rsid w:val="000E2B58"/>
    <w:rPr>
      <w:b/>
      <w:bCs/>
    </w:rPr>
  </w:style>
  <w:style w:type="character" w:customStyle="1" w:styleId="CommentSubjectChar">
    <w:name w:val="Comment Subject Char"/>
    <w:basedOn w:val="CommentTextChar"/>
    <w:link w:val="CommentSubject"/>
    <w:uiPriority w:val="79"/>
    <w:semiHidden/>
    <w:rsid w:val="000E2B58"/>
    <w:rPr>
      <w:b/>
      <w:bCs/>
    </w:rPr>
  </w:style>
  <w:style w:type="paragraph" w:customStyle="1" w:styleId="paragraph">
    <w:name w:val="paragraph"/>
    <w:basedOn w:val="Normal"/>
    <w:rsid w:val="00452D7B"/>
    <w:pPr>
      <w:spacing w:before="100" w:beforeAutospacing="1" w:after="100" w:afterAutospacing="1" w:line="240" w:lineRule="auto"/>
    </w:pPr>
    <w:rPr>
      <w:rFonts w:ascii="Times New Roman" w:eastAsia="Times New Roman" w:hAnsi="Times New Roman" w:cs="Times New Roman"/>
      <w:sz w:val="24"/>
      <w:szCs w:val="24"/>
      <w:lang w:val="en-US" w:eastAsia="en-GB"/>
    </w:rPr>
  </w:style>
  <w:style w:type="character" w:customStyle="1" w:styleId="normaltextrun">
    <w:name w:val="normaltextrun"/>
    <w:basedOn w:val="DefaultParagraphFont"/>
    <w:rsid w:val="00452D7B"/>
  </w:style>
  <w:style w:type="character" w:customStyle="1" w:styleId="eop">
    <w:name w:val="eop"/>
    <w:basedOn w:val="DefaultParagraphFont"/>
    <w:rsid w:val="00452D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367798">
      <w:bodyDiv w:val="1"/>
      <w:marLeft w:val="0"/>
      <w:marRight w:val="0"/>
      <w:marTop w:val="0"/>
      <w:marBottom w:val="0"/>
      <w:divBdr>
        <w:top w:val="none" w:sz="0" w:space="0" w:color="auto"/>
        <w:left w:val="none" w:sz="0" w:space="0" w:color="auto"/>
        <w:bottom w:val="none" w:sz="0" w:space="0" w:color="auto"/>
        <w:right w:val="none" w:sz="0" w:space="0" w:color="auto"/>
      </w:divBdr>
      <w:divsChild>
        <w:div w:id="47144930">
          <w:marLeft w:val="360"/>
          <w:marRight w:val="0"/>
          <w:marTop w:val="0"/>
          <w:marBottom w:val="50"/>
          <w:divBdr>
            <w:top w:val="none" w:sz="0" w:space="0" w:color="auto"/>
            <w:left w:val="none" w:sz="0" w:space="0" w:color="auto"/>
            <w:bottom w:val="none" w:sz="0" w:space="0" w:color="auto"/>
            <w:right w:val="none" w:sz="0" w:space="0" w:color="auto"/>
          </w:divBdr>
        </w:div>
        <w:div w:id="1084838645">
          <w:marLeft w:val="360"/>
          <w:marRight w:val="0"/>
          <w:marTop w:val="0"/>
          <w:marBottom w:val="50"/>
          <w:divBdr>
            <w:top w:val="none" w:sz="0" w:space="0" w:color="auto"/>
            <w:left w:val="none" w:sz="0" w:space="0" w:color="auto"/>
            <w:bottom w:val="none" w:sz="0" w:space="0" w:color="auto"/>
            <w:right w:val="none" w:sz="0" w:space="0" w:color="auto"/>
          </w:divBdr>
        </w:div>
        <w:div w:id="1798330379">
          <w:marLeft w:val="360"/>
          <w:marRight w:val="0"/>
          <w:marTop w:val="0"/>
          <w:marBottom w:val="50"/>
          <w:divBdr>
            <w:top w:val="none" w:sz="0" w:space="0" w:color="auto"/>
            <w:left w:val="none" w:sz="0" w:space="0" w:color="auto"/>
            <w:bottom w:val="none" w:sz="0" w:space="0" w:color="auto"/>
            <w:right w:val="none" w:sz="0" w:space="0" w:color="auto"/>
          </w:divBdr>
        </w:div>
      </w:divsChild>
    </w:div>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458451612">
      <w:bodyDiv w:val="1"/>
      <w:marLeft w:val="0"/>
      <w:marRight w:val="0"/>
      <w:marTop w:val="0"/>
      <w:marBottom w:val="0"/>
      <w:divBdr>
        <w:top w:val="none" w:sz="0" w:space="0" w:color="auto"/>
        <w:left w:val="none" w:sz="0" w:space="0" w:color="auto"/>
        <w:bottom w:val="none" w:sz="0" w:space="0" w:color="auto"/>
        <w:right w:val="none" w:sz="0" w:space="0" w:color="auto"/>
      </w:divBdr>
      <w:divsChild>
        <w:div w:id="250091407">
          <w:marLeft w:val="0"/>
          <w:marRight w:val="0"/>
          <w:marTop w:val="0"/>
          <w:marBottom w:val="0"/>
          <w:divBdr>
            <w:top w:val="none" w:sz="0" w:space="0" w:color="auto"/>
            <w:left w:val="none" w:sz="0" w:space="0" w:color="auto"/>
            <w:bottom w:val="none" w:sz="0" w:space="0" w:color="auto"/>
            <w:right w:val="none" w:sz="0" w:space="0" w:color="auto"/>
          </w:divBdr>
        </w:div>
        <w:div w:id="1207522183">
          <w:marLeft w:val="0"/>
          <w:marRight w:val="0"/>
          <w:marTop w:val="0"/>
          <w:marBottom w:val="0"/>
          <w:divBdr>
            <w:top w:val="none" w:sz="0" w:space="0" w:color="auto"/>
            <w:left w:val="none" w:sz="0" w:space="0" w:color="auto"/>
            <w:bottom w:val="none" w:sz="0" w:space="0" w:color="auto"/>
            <w:right w:val="none" w:sz="0" w:space="0" w:color="auto"/>
          </w:divBdr>
        </w:div>
        <w:div w:id="1739861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lobal.uzh.ch/en/global_university/gs2030.html" TargetMode="External"/><Relationship Id="rId18" Type="http://schemas.openxmlformats.org/officeDocument/2006/relationships/hyperlink" Target="mailto:fundingscheme@global.uzh.ch?subject=Final%20Report%20Global%20Seed%20Fund"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global.uzh.ch/en/global_university/funding-instruments/partnerships-fund.html" TargetMode="External"/><Relationship Id="rId17" Type="http://schemas.openxmlformats.org/officeDocument/2006/relationships/hyperlink" Target="https://www.global.uzh.ch/en/global_university/global-activities.htm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lobal.uzh.ch/en/global_university/funding-instruments/partnerships-fund.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global.uzh.ch/en/global_university/funding-instruments/partnerships-fund/network-and-other-priority-partners.html"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global.uzh.ch/en/networks/cooperations.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uzh.ch/en/global_university/funding-instruments/partnerships-fund/global-seed-fund.html"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G_global_affairs$/A_Global%2520Affairs%2520Office/A_Internal%2520Organization/B_Manuals_Checklists_Templates/A_Office%2520Management/A_Templates/A_Templates%2520Global%2520Affairs/Global%2520Affairs_Memo_en.dotx" TargetMode="External"/></Relationships>
</file>

<file path=word/theme/theme1.xml><?xml version="1.0" encoding="utf-8"?>
<a:theme xmlns:a="http://schemas.openxmlformats.org/drawingml/2006/main" name="Larissa-Design">
  <a:themeElements>
    <a:clrScheme name="Uni Zürich">
      <a:dk1>
        <a:sysClr val="windowText" lastClr="000000"/>
      </a:dk1>
      <a:lt1>
        <a:sysClr val="window" lastClr="FFFFFF"/>
      </a:lt1>
      <a:dk2>
        <a:srgbClr val="666666"/>
      </a:dk2>
      <a:lt2>
        <a:srgbClr val="D7D7D7"/>
      </a:lt2>
      <a:accent1>
        <a:srgbClr val="0028A5"/>
      </a:accent1>
      <a:accent2>
        <a:srgbClr val="4AC9E3"/>
      </a:accent2>
      <a:accent3>
        <a:srgbClr val="A4D233"/>
      </a:accent3>
      <a:accent4>
        <a:srgbClr val="FFC845"/>
      </a:accent4>
      <a:accent5>
        <a:srgbClr val="FC4C02"/>
      </a:accent5>
      <a:accent6>
        <a:srgbClr val="BF0D3E"/>
      </a:accent6>
      <a:hlink>
        <a:srgbClr val="000000"/>
      </a:hlink>
      <a:folHlink>
        <a:srgbClr val="000000"/>
      </a:folHlink>
    </a:clrScheme>
    <a:fontScheme name="Uni Zürich">
      <a:majorFont>
        <a:latin typeface="Source Sans Pro"/>
        <a:ea typeface=""/>
        <a:cs typeface=""/>
      </a:majorFont>
      <a:minorFont>
        <a:latin typeface="Source Sans Pro"/>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2a2378c-1d02-4851-bb92-de41e25dbaf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5F5A699BFD1D1419D39E17C59E45605" ma:contentTypeVersion="17" ma:contentTypeDescription="Create a new document." ma:contentTypeScope="" ma:versionID="fa23e249971e74c31def27a5f9a787c1">
  <xsd:schema xmlns:xsd="http://www.w3.org/2001/XMLSchema" xmlns:xs="http://www.w3.org/2001/XMLSchema" xmlns:p="http://schemas.microsoft.com/office/2006/metadata/properties" xmlns:ns2="12a2378c-1d02-4851-bb92-de41e25dbaf7" xmlns:ns3="f41bf040-fffa-43c6-b4fb-0afe99bd367e" targetNamespace="http://schemas.microsoft.com/office/2006/metadata/properties" ma:root="true" ma:fieldsID="3ba9dc2e63b36553a26433b190c7483c" ns2:_="" ns3:_="">
    <xsd:import namespace="12a2378c-1d02-4851-bb92-de41e25dbaf7"/>
    <xsd:import namespace="f41bf040-fffa-43c6-b4fb-0afe99bd367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a2378c-1d02-4851-bb92-de41e25db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c938953-97e4-410d-a323-cf9a87d86f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1bf040-fffa-43c6-b4fb-0afe99bd367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12a2378c-1d02-4851-bb92-de41e25dbaf7"/>
  </ds:schemaRefs>
</ds:datastoreItem>
</file>

<file path=customXml/itemProps2.xml><?xml version="1.0" encoding="utf-8"?>
<ds:datastoreItem xmlns:ds="http://schemas.openxmlformats.org/officeDocument/2006/customXml" ds:itemID="{8066C6B1-B970-498A-877C-38CEF4D4D3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a2378c-1d02-4851-bb92-de41e25dbaf7"/>
    <ds:schemaRef ds:uri="f41bf040-fffa-43c6-b4fb-0afe99bd36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4.xml><?xml version="1.0" encoding="utf-8"?>
<ds:datastoreItem xmlns:ds="http://schemas.openxmlformats.org/officeDocument/2006/customXml" ds:itemID="{691B9E7B-1F5D-4650-8E1E-7519107C43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Global%20Affairs_Memo_en.dotx</Template>
  <TotalTime>1</TotalTime>
  <Pages>3</Pages>
  <Words>840</Words>
  <Characters>4788</Characters>
  <Application>Microsoft Office Word</Application>
  <DocSecurity>0</DocSecurity>
  <Lines>39</Lines>
  <Paragraphs>11</Paragraphs>
  <ScaleCrop>false</ScaleCrop>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Reinhard (lerein)</dc:creator>
  <cp:keywords/>
  <dc:description>erstellt durch Vorlagenbauer.ch</dc:description>
  <cp:lastModifiedBy>Leslie Reinhard</cp:lastModifiedBy>
  <cp:revision>58</cp:revision>
  <cp:lastPrinted>2023-11-10T01:42:00Z</cp:lastPrinted>
  <dcterms:created xsi:type="dcterms:W3CDTF">2025-01-21T04:29:00Z</dcterms:created>
  <dcterms:modified xsi:type="dcterms:W3CDTF">2025-06-02T15:56:00Z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0x010100A5F5A699BFD1D1419D39E17C59E45605</vt:lpwstr>
  </property>
  <property fmtid="{D5CDD505-2E9C-101B-9397-08002B2CF9AE}" pid="3" name="MediaServiceImageTags">
    <vt:lpwstr/>
  </property>
</Properties>
</file>