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4D784" w14:textId="77777777" w:rsidR="00A251D9" w:rsidRDefault="00A251D9"/>
    <w:p w14:paraId="2AC9C6D9" w14:textId="31264A06" w:rsidR="00A251D9" w:rsidRDefault="00A251D9" w:rsidP="00A251D9">
      <w:pPr>
        <w:jc w:val="center"/>
      </w:pPr>
      <w:r>
        <w:rPr>
          <w:noProof/>
        </w:rPr>
        <w:drawing>
          <wp:inline distT="0" distB="0" distL="0" distR="0" wp14:anchorId="2769EC07" wp14:editId="54B5BF55">
            <wp:extent cx="1596653" cy="1080000"/>
            <wp:effectExtent l="0" t="0" r="3810" b="0"/>
            <wp:docPr id="1613448900" name="Picture 1" descr="A logo of a globe with blue rin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448900" name="Picture 1" descr="A logo of a globe with blue rings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820"/>
                    <a:stretch/>
                  </pic:blipFill>
                  <pic:spPr bwMode="auto">
                    <a:xfrm>
                      <a:off x="0" y="0"/>
                      <a:ext cx="1596653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002B2" w14:textId="77777777" w:rsidR="00BD4414" w:rsidRDefault="00BD4414" w:rsidP="00A251D9">
      <w:pPr>
        <w:jc w:val="center"/>
      </w:pPr>
    </w:p>
    <w:tbl>
      <w:tblPr>
        <w:tblStyle w:val="TabelleohneRahmen"/>
        <w:tblW w:w="9214" w:type="dxa"/>
        <w:tblLook w:val="04A0" w:firstRow="1" w:lastRow="0" w:firstColumn="1" w:lastColumn="0" w:noHBand="0" w:noVBand="1"/>
      </w:tblPr>
      <w:tblGrid>
        <w:gridCol w:w="9214"/>
      </w:tblGrid>
      <w:tr w:rsidR="001932E9" w:rsidRPr="001A142A" w14:paraId="461B1315" w14:textId="77777777" w:rsidTr="00286FF7">
        <w:trPr>
          <w:trHeight w:val="589"/>
        </w:trPr>
        <w:tc>
          <w:tcPr>
            <w:tcW w:w="9214" w:type="dxa"/>
          </w:tcPr>
          <w:p w14:paraId="6AD9F1B8" w14:textId="08932C82" w:rsidR="001932E9" w:rsidRPr="009C1CF8" w:rsidRDefault="00803049" w:rsidP="005B5394">
            <w:pPr>
              <w:jc w:val="center"/>
              <w:rPr>
                <w:sz w:val="28"/>
                <w:szCs w:val="28"/>
                <w:lang w:val="en-GB"/>
              </w:rPr>
            </w:pPr>
            <w:r>
              <w:rPr>
                <w:b/>
                <w:bCs/>
                <w:sz w:val="28"/>
                <w:szCs w:val="28"/>
                <w:lang w:val="en-GB"/>
              </w:rPr>
              <w:t xml:space="preserve">Midterm </w:t>
            </w:r>
            <w:r w:rsidR="007F0DBC">
              <w:rPr>
                <w:b/>
                <w:bCs/>
                <w:sz w:val="28"/>
                <w:szCs w:val="28"/>
                <w:lang w:val="en-GB"/>
              </w:rPr>
              <w:t xml:space="preserve">Report Global </w:t>
            </w:r>
            <w:r w:rsidR="00BD4414">
              <w:rPr>
                <w:b/>
                <w:bCs/>
                <w:sz w:val="28"/>
                <w:szCs w:val="28"/>
                <w:lang w:val="en-GB"/>
              </w:rPr>
              <w:t>Champion</w:t>
            </w:r>
            <w:r w:rsidR="007F0DBC">
              <w:rPr>
                <w:b/>
                <w:bCs/>
                <w:sz w:val="28"/>
                <w:szCs w:val="28"/>
                <w:lang w:val="en-GB"/>
              </w:rPr>
              <w:t xml:space="preserve"> Fund</w:t>
            </w:r>
          </w:p>
        </w:tc>
      </w:tr>
    </w:tbl>
    <w:p w14:paraId="58E49EDF" w14:textId="77777777" w:rsidR="00FC403F" w:rsidRPr="00FC403F" w:rsidRDefault="00FC403F" w:rsidP="00FC403F">
      <w:pPr>
        <w:rPr>
          <w:rFonts w:asciiTheme="majorHAnsi" w:hAnsiTheme="majorHAnsi"/>
          <w:lang w:val="en-US"/>
        </w:rPr>
      </w:pPr>
      <w:r w:rsidRPr="00FC403F">
        <w:rPr>
          <w:rFonts w:asciiTheme="majorHAnsi" w:hAnsiTheme="majorHAnsi"/>
          <w:lang w:val="en-US"/>
        </w:rPr>
        <w:t xml:space="preserve">The </w:t>
      </w:r>
      <w:hyperlink r:id="rId12">
        <w:r w:rsidRPr="00FC403F">
          <w:rPr>
            <w:rStyle w:val="Hyperlink"/>
            <w:rFonts w:asciiTheme="majorHAnsi" w:hAnsiTheme="majorHAnsi"/>
            <w:lang w:val="en-US"/>
          </w:rPr>
          <w:t>UZH Global Funding Scheme</w:t>
        </w:r>
      </w:hyperlink>
      <w:r w:rsidRPr="00FC403F">
        <w:rPr>
          <w:rFonts w:asciiTheme="majorHAnsi" w:hAnsiTheme="majorHAnsi"/>
          <w:lang w:val="en-US"/>
        </w:rPr>
        <w:t xml:space="preserve"> supports UZH faculties, departments and professional service units in pursuing activities that strengthen the impact of the global UZH network in line with UZH’s </w:t>
      </w:r>
      <w:hyperlink r:id="rId13">
        <w:r w:rsidRPr="00FC403F">
          <w:rPr>
            <w:rStyle w:val="Hyperlink"/>
            <w:rFonts w:asciiTheme="majorHAnsi" w:hAnsiTheme="majorHAnsi"/>
            <w:lang w:val="en-US"/>
          </w:rPr>
          <w:t>Global Strategy 2030</w:t>
        </w:r>
      </w:hyperlink>
      <w:r w:rsidRPr="00FC403F">
        <w:rPr>
          <w:rFonts w:asciiTheme="majorHAnsi" w:hAnsiTheme="majorHAnsi"/>
          <w:lang w:val="en-US"/>
        </w:rPr>
        <w:t xml:space="preserve">. </w:t>
      </w:r>
    </w:p>
    <w:p w14:paraId="55AFB5DD" w14:textId="77777777" w:rsidR="00FC403F" w:rsidRPr="00FC403F" w:rsidRDefault="00FC403F" w:rsidP="00FC403F">
      <w:pPr>
        <w:rPr>
          <w:rFonts w:asciiTheme="majorHAnsi" w:hAnsiTheme="majorHAnsi"/>
          <w:lang w:val="en-US"/>
        </w:rPr>
      </w:pPr>
    </w:p>
    <w:p w14:paraId="50E0CBDB" w14:textId="0363E7A7" w:rsidR="00FC403F" w:rsidRPr="00FC403F" w:rsidRDefault="00FC403F" w:rsidP="00FC403F">
      <w:pPr>
        <w:rPr>
          <w:lang w:val="en-US"/>
        </w:rPr>
      </w:pPr>
      <w:r w:rsidRPr="00FC403F">
        <w:rPr>
          <w:lang w:val="en-US"/>
        </w:rPr>
        <w:t xml:space="preserve">The goal of the </w:t>
      </w:r>
      <w:hyperlink r:id="rId14">
        <w:r w:rsidRPr="00FC403F">
          <w:rPr>
            <w:rStyle w:val="Hyperlink"/>
            <w:lang w:val="en-US"/>
          </w:rPr>
          <w:t>Global Champion Fund</w:t>
        </w:r>
      </w:hyperlink>
      <w:r w:rsidRPr="00FC403F">
        <w:rPr>
          <w:lang w:val="en-US"/>
        </w:rPr>
        <w:t xml:space="preserve"> funding line is to implement the 2030 Global Strategy by supporting initiatives in research, education, and across academic service units with strong potential for long-term institutional in collaboration with the University of Zurich’s </w:t>
      </w:r>
      <w:hyperlink r:id="rId15">
        <w:r w:rsidRPr="00FC403F">
          <w:rPr>
            <w:rStyle w:val="Hyperlink"/>
            <w:lang w:val="en-US"/>
          </w:rPr>
          <w:t>Network and Priority Partners</w:t>
        </w:r>
      </w:hyperlink>
      <w:r w:rsidRPr="00FC403F">
        <w:rPr>
          <w:lang w:val="en-US"/>
        </w:rPr>
        <w:t>.</w:t>
      </w:r>
    </w:p>
    <w:p w14:paraId="6A9310AF" w14:textId="77777777" w:rsidR="005B5394" w:rsidRPr="005B5394" w:rsidRDefault="005B5394" w:rsidP="007F0DBC">
      <w:pPr>
        <w:rPr>
          <w:b/>
          <w:bCs/>
          <w:lang w:val="en-US"/>
        </w:rPr>
      </w:pPr>
    </w:p>
    <w:p w14:paraId="5D56789A" w14:textId="5D343A30" w:rsidR="007263AD" w:rsidRDefault="007F0DBC" w:rsidP="007F0DBC">
      <w:pPr>
        <w:rPr>
          <w:b/>
          <w:bCs/>
          <w:lang w:val="en-GB"/>
        </w:rPr>
      </w:pPr>
      <w:r w:rsidRPr="007F0DBC">
        <w:rPr>
          <w:b/>
          <w:bCs/>
          <w:lang w:val="en-GB"/>
        </w:rPr>
        <w:t xml:space="preserve">Goal of </w:t>
      </w:r>
      <w:r w:rsidR="007263AD">
        <w:rPr>
          <w:b/>
          <w:bCs/>
          <w:lang w:val="en-GB"/>
        </w:rPr>
        <w:t>this report</w:t>
      </w:r>
    </w:p>
    <w:p w14:paraId="08EF5B42" w14:textId="60F27BEB" w:rsidR="007F0DBC" w:rsidRDefault="007F0DBC" w:rsidP="007F0DBC">
      <w:pPr>
        <w:rPr>
          <w:rFonts w:ascii="Source Sans Pro" w:hAnsi="Source Sans Pro" w:cs="Arial"/>
          <w:lang w:val="en-US"/>
        </w:rPr>
      </w:pPr>
      <w:r w:rsidRPr="008E1601">
        <w:rPr>
          <w:rFonts w:ascii="Source Sans Pro" w:hAnsi="Source Sans Pro" w:cs="Arial"/>
          <w:lang w:val="en-US"/>
        </w:rPr>
        <w:t xml:space="preserve">This report allows </w:t>
      </w:r>
      <w:r w:rsidR="00670E9E">
        <w:rPr>
          <w:rFonts w:ascii="Source Sans Pro" w:hAnsi="Source Sans Pro" w:cs="Arial"/>
          <w:lang w:val="en-US"/>
        </w:rPr>
        <w:t xml:space="preserve">UZH </w:t>
      </w:r>
      <w:r w:rsidR="005A3B64">
        <w:rPr>
          <w:rFonts w:ascii="Source Sans Pro" w:hAnsi="Source Sans Pro" w:cs="Arial"/>
          <w:lang w:val="en-US"/>
        </w:rPr>
        <w:t>Global Affairs</w:t>
      </w:r>
      <w:r w:rsidRPr="008E1601">
        <w:rPr>
          <w:rFonts w:ascii="Source Sans Pro" w:hAnsi="Source Sans Pro" w:cs="Arial"/>
          <w:lang w:val="en-US"/>
        </w:rPr>
        <w:t xml:space="preserve"> to get a thematic insight into the project and the importance of the collaboration in terms of its research activities and teaching. With this report, we should have an </w:t>
      </w:r>
      <w:r w:rsidR="00893944">
        <w:rPr>
          <w:rFonts w:ascii="Source Sans Pro" w:hAnsi="Source Sans Pro" w:cs="Arial"/>
          <w:lang w:val="en-US"/>
        </w:rPr>
        <w:t>overview of how the project is going, and if the funds are used according to the application.</w:t>
      </w:r>
      <w:r w:rsidR="00CA228E">
        <w:rPr>
          <w:rFonts w:ascii="Source Sans Pro" w:hAnsi="Source Sans Pro" w:cs="Arial"/>
          <w:lang w:val="en-US"/>
        </w:rPr>
        <w:t xml:space="preserve"> </w:t>
      </w:r>
    </w:p>
    <w:p w14:paraId="1400DFF4" w14:textId="77777777" w:rsidR="007F0DBC" w:rsidRDefault="007F0DBC" w:rsidP="007F0DBC">
      <w:pPr>
        <w:rPr>
          <w:rFonts w:ascii="Source Sans Pro" w:hAnsi="Source Sans Pro" w:cs="Arial"/>
          <w:lang w:val="en-US"/>
        </w:rPr>
      </w:pPr>
    </w:p>
    <w:p w14:paraId="6F9CB8E9" w14:textId="77777777" w:rsidR="007263AD" w:rsidRDefault="007F0DBC" w:rsidP="005B5394">
      <w:pPr>
        <w:rPr>
          <w:rFonts w:ascii="Source Sans Pro" w:hAnsi="Source Sans Pro" w:cs="Arial"/>
          <w:b/>
          <w:bCs/>
          <w:lang w:val="en-US"/>
        </w:rPr>
      </w:pPr>
      <w:r w:rsidRPr="007F0DBC">
        <w:rPr>
          <w:rFonts w:ascii="Source Sans Pro" w:hAnsi="Source Sans Pro" w:cs="Arial"/>
          <w:b/>
          <w:bCs/>
          <w:lang w:val="en-US"/>
        </w:rPr>
        <w:t xml:space="preserve">Communication </w:t>
      </w:r>
    </w:p>
    <w:p w14:paraId="7CA51003" w14:textId="0548C589" w:rsidR="007F0DBC" w:rsidRPr="00F54D34" w:rsidRDefault="007F0DBC" w:rsidP="005B5394">
      <w:pPr>
        <w:rPr>
          <w:rFonts w:ascii="Source Sans Pro" w:eastAsia="PMingLiU" w:hAnsi="Source Sans Pro" w:cs="Arial"/>
          <w:lang w:val="en-US" w:eastAsia="zh-TW"/>
        </w:rPr>
      </w:pPr>
      <w:r>
        <w:rPr>
          <w:rFonts w:ascii="Source Sans Pro" w:hAnsi="Source Sans Pro" w:cs="Arial"/>
          <w:lang w:val="en-US"/>
        </w:rPr>
        <w:t xml:space="preserve">We may use the information and pictures provided for the </w:t>
      </w:r>
      <w:hyperlink r:id="rId16" w:history="1">
        <w:r w:rsidR="005B5394" w:rsidRPr="005B5394">
          <w:rPr>
            <w:rStyle w:val="Hyperlink"/>
            <w:rFonts w:ascii="Source Sans Pro" w:hAnsi="Source Sans Pro" w:cs="Arial"/>
            <w:lang w:val="en-US"/>
          </w:rPr>
          <w:t>UZH Global Funding Scheme website</w:t>
        </w:r>
      </w:hyperlink>
      <w:r>
        <w:rPr>
          <w:rFonts w:ascii="Source Sans Pro" w:hAnsi="Source Sans Pro" w:cs="Arial"/>
          <w:lang w:val="en-US"/>
        </w:rPr>
        <w:t xml:space="preserve">, a </w:t>
      </w:r>
      <w:hyperlink r:id="rId17" w:history="1">
        <w:r w:rsidR="00670E9E" w:rsidRPr="00670E9E">
          <w:rPr>
            <w:rStyle w:val="Hyperlink"/>
            <w:rFonts w:ascii="Source Sans Pro" w:hAnsi="Source Sans Pro" w:cs="Arial"/>
            <w:lang w:val="en-US"/>
          </w:rPr>
          <w:t xml:space="preserve">UZH </w:t>
        </w:r>
        <w:r w:rsidRPr="00670E9E">
          <w:rPr>
            <w:rStyle w:val="Hyperlink"/>
            <w:rFonts w:ascii="Source Sans Pro" w:hAnsi="Source Sans Pro" w:cs="Arial"/>
            <w:lang w:val="en-US"/>
          </w:rPr>
          <w:t>Global Affairs News Article</w:t>
        </w:r>
      </w:hyperlink>
      <w:r>
        <w:rPr>
          <w:rFonts w:ascii="Source Sans Pro" w:hAnsi="Source Sans Pro" w:cs="Arial"/>
          <w:lang w:val="en-US"/>
        </w:rPr>
        <w:t xml:space="preserve">, </w:t>
      </w:r>
      <w:r w:rsidR="006150CD">
        <w:rPr>
          <w:rFonts w:ascii="Source Sans Pro" w:hAnsi="Source Sans Pro" w:cs="Arial"/>
          <w:lang w:val="en-US"/>
        </w:rPr>
        <w:t>and/or impact reports</w:t>
      </w:r>
      <w:r w:rsidR="005B5394">
        <w:rPr>
          <w:rFonts w:ascii="Source Sans Pro" w:hAnsi="Source Sans Pro" w:cs="Arial"/>
          <w:lang w:val="en-US"/>
        </w:rPr>
        <w:t xml:space="preserve">. By submitting the report, you agree that a high-level overview of the information provided in this report, as well as pictures, may be published by </w:t>
      </w:r>
      <w:r w:rsidR="00670E9E">
        <w:rPr>
          <w:rFonts w:ascii="Source Sans Pro" w:hAnsi="Source Sans Pro" w:cs="Arial"/>
          <w:lang w:val="en-US"/>
        </w:rPr>
        <w:t xml:space="preserve">UZH </w:t>
      </w:r>
      <w:r w:rsidR="005B5394">
        <w:rPr>
          <w:rFonts w:ascii="Source Sans Pro" w:hAnsi="Source Sans Pro" w:cs="Arial"/>
          <w:lang w:val="en-US"/>
        </w:rPr>
        <w:t>Global Affairs</w:t>
      </w:r>
      <w:r w:rsidR="00B42364">
        <w:rPr>
          <w:rFonts w:ascii="Source Sans Pro" w:hAnsi="Source Sans Pro" w:cs="Arial"/>
          <w:lang w:val="en-US"/>
        </w:rPr>
        <w:t>.</w:t>
      </w:r>
      <w:r w:rsidR="005B5394">
        <w:rPr>
          <w:rFonts w:ascii="Source Sans Pro" w:hAnsi="Source Sans Pro" w:cs="Arial"/>
          <w:lang w:val="en-US"/>
        </w:rPr>
        <w:t xml:space="preserve"> </w:t>
      </w:r>
      <w:r w:rsidR="00F54D34" w:rsidRPr="008E1601">
        <w:rPr>
          <w:rFonts w:ascii="Source Sans Pro" w:eastAsia="PMingLiU" w:hAnsi="Source Sans Pro" w:cs="Arial"/>
          <w:lang w:val="en-US" w:eastAsia="zh-TW"/>
        </w:rPr>
        <w:t xml:space="preserve">We kindly ask you to use </w:t>
      </w:r>
      <w:r w:rsidR="00F54D34" w:rsidRPr="008E1601">
        <w:rPr>
          <w:rFonts w:ascii="Source Sans Pro" w:eastAsia="PMingLiU" w:hAnsi="Source Sans Pro" w:cs="Arial"/>
          <w:b/>
          <w:bCs/>
          <w:lang w:val="en-US" w:eastAsia="zh-TW"/>
        </w:rPr>
        <w:t xml:space="preserve">non-expert language </w:t>
      </w:r>
      <w:r w:rsidR="00F54D34" w:rsidRPr="008E1601">
        <w:rPr>
          <w:rFonts w:ascii="Source Sans Pro" w:eastAsia="PMingLiU" w:hAnsi="Source Sans Pro" w:cs="Arial"/>
          <w:lang w:val="en-US" w:eastAsia="zh-TW"/>
        </w:rPr>
        <w:t xml:space="preserve">in your report. </w:t>
      </w:r>
    </w:p>
    <w:p w14:paraId="782AAB35" w14:textId="77777777" w:rsidR="007F0DBC" w:rsidRPr="008E1601" w:rsidRDefault="007F0DBC" w:rsidP="007F0DBC">
      <w:pPr>
        <w:rPr>
          <w:rFonts w:ascii="Source Sans Pro" w:eastAsia="PMingLiU" w:hAnsi="Source Sans Pro" w:cs="Arial"/>
          <w:lang w:val="en-US" w:eastAsia="zh-TW"/>
        </w:rPr>
      </w:pPr>
    </w:p>
    <w:p w14:paraId="1B164DAB" w14:textId="77777777" w:rsidR="00B42364" w:rsidRDefault="00B42364" w:rsidP="007F0DBC">
      <w:pPr>
        <w:rPr>
          <w:rFonts w:ascii="Source Sans Pro" w:eastAsia="PMingLiU" w:hAnsi="Source Sans Pro" w:cs="Arial"/>
          <w:b/>
          <w:bCs/>
          <w:lang w:val="en-US" w:eastAsia="zh-TW"/>
        </w:rPr>
      </w:pPr>
      <w:r>
        <w:rPr>
          <w:rFonts w:ascii="Source Sans Pro" w:eastAsia="PMingLiU" w:hAnsi="Source Sans Pro" w:cs="Arial"/>
          <w:b/>
          <w:bCs/>
          <w:lang w:val="en-US" w:eastAsia="zh-TW"/>
        </w:rPr>
        <w:t>Submission</w:t>
      </w:r>
    </w:p>
    <w:p w14:paraId="6E13776F" w14:textId="175018C3" w:rsidR="007F0DBC" w:rsidRPr="00F54D34" w:rsidRDefault="00B25566" w:rsidP="007F0DBC">
      <w:pPr>
        <w:rPr>
          <w:rFonts w:ascii="Source Sans Pro" w:eastAsia="PMingLiU" w:hAnsi="Source Sans Pro" w:cs="Arial"/>
          <w:b/>
          <w:bCs/>
          <w:lang w:val="en-US" w:eastAsia="zh-TW"/>
        </w:rPr>
      </w:pPr>
      <w:r w:rsidRPr="008E1601">
        <w:rPr>
          <w:rFonts w:ascii="Source Sans Pro" w:eastAsia="PMingLiU" w:hAnsi="Source Sans Pro" w:cs="Arial"/>
          <w:lang w:val="en-US" w:eastAsia="zh-TW"/>
        </w:rPr>
        <w:t xml:space="preserve">Please submit the completed report form in English via e-mail in one PDF-file </w:t>
      </w:r>
      <w:r>
        <w:rPr>
          <w:rFonts w:ascii="Source Sans Pro" w:eastAsia="PMingLiU" w:hAnsi="Source Sans Pro" w:cs="Arial"/>
          <w:lang w:val="en-US" w:eastAsia="zh-TW"/>
        </w:rPr>
        <w:t xml:space="preserve">to </w:t>
      </w:r>
      <w:r w:rsidR="00670E9E">
        <w:rPr>
          <w:rFonts w:ascii="Source Sans Pro" w:eastAsia="PMingLiU" w:hAnsi="Source Sans Pro" w:cs="Arial"/>
          <w:lang w:val="en-US" w:eastAsia="zh-TW"/>
        </w:rPr>
        <w:t xml:space="preserve">UZH </w:t>
      </w:r>
      <w:r w:rsidRPr="00F30C80">
        <w:rPr>
          <w:lang w:val="en-US"/>
        </w:rPr>
        <w:t>Global Affairs (</w:t>
      </w:r>
      <w:hyperlink r:id="rId18" w:history="1">
        <w:r w:rsidRPr="00F30C80">
          <w:rPr>
            <w:rStyle w:val="Hyperlink"/>
            <w:lang w:val="en-US"/>
          </w:rPr>
          <w:t>fundingscheme@global.uzh.ch</w:t>
        </w:r>
      </w:hyperlink>
      <w:r w:rsidRPr="00F30C80">
        <w:rPr>
          <w:lang w:val="en-US"/>
        </w:rPr>
        <w:t>)</w:t>
      </w:r>
      <w:r w:rsidR="00052530">
        <w:rPr>
          <w:lang w:val="en-US"/>
        </w:rPr>
        <w:t xml:space="preserve">. </w:t>
      </w:r>
      <w:r w:rsidR="00F54D34">
        <w:rPr>
          <w:rFonts w:ascii="Source Sans Pro" w:eastAsia="PMingLiU" w:hAnsi="Source Sans Pro" w:cs="Arial"/>
          <w:lang w:val="en-US" w:eastAsia="zh-TW"/>
        </w:rPr>
        <w:t>The deadline for submission is</w:t>
      </w:r>
      <w:r w:rsidR="00F54D34">
        <w:rPr>
          <w:rFonts w:ascii="Source Sans Pro" w:eastAsia="PMingLiU" w:hAnsi="Source Sans Pro" w:cs="Arial"/>
          <w:b/>
          <w:bCs/>
          <w:lang w:val="en-US" w:eastAsia="zh-TW"/>
        </w:rPr>
        <w:t xml:space="preserve"> </w:t>
      </w:r>
      <w:r w:rsidR="002A0F68">
        <w:rPr>
          <w:rFonts w:ascii="Source Sans Pro" w:eastAsia="PMingLiU" w:hAnsi="Source Sans Pro" w:cs="Arial"/>
          <w:b/>
          <w:bCs/>
          <w:lang w:val="en-US" w:eastAsia="zh-TW"/>
        </w:rPr>
        <w:t>p</w:t>
      </w:r>
      <w:r w:rsidR="00073258" w:rsidRPr="00F54D34">
        <w:rPr>
          <w:rFonts w:ascii="Source Sans Pro" w:eastAsia="PMingLiU" w:hAnsi="Source Sans Pro" w:cs="Arial"/>
          <w:b/>
          <w:bCs/>
          <w:lang w:val="en-US" w:eastAsia="zh-TW"/>
        </w:rPr>
        <w:t>roject halftime</w:t>
      </w:r>
      <w:r w:rsidR="00803049" w:rsidRPr="00073258">
        <w:rPr>
          <w:rFonts w:ascii="Source Sans Pro" w:eastAsia="PMingLiU" w:hAnsi="Source Sans Pro" w:cs="Arial"/>
          <w:lang w:val="en-US" w:eastAsia="zh-TW"/>
        </w:rPr>
        <w:t>.</w:t>
      </w:r>
      <w:r w:rsidR="00803049" w:rsidRPr="00073258">
        <w:rPr>
          <w:rStyle w:val="FootnoteReference"/>
          <w:rFonts w:ascii="Source Sans Pro" w:eastAsia="PMingLiU" w:hAnsi="Source Sans Pro" w:cs="Arial"/>
          <w:lang w:val="en-US" w:eastAsia="zh-TW"/>
        </w:rPr>
        <w:footnoteReference w:id="2"/>
      </w:r>
    </w:p>
    <w:p w14:paraId="66973DFE" w14:textId="77777777" w:rsidR="00AF3DBB" w:rsidRDefault="00AF3DBB" w:rsidP="007F0DBC">
      <w:pPr>
        <w:rPr>
          <w:rFonts w:ascii="Source Sans Pro" w:eastAsia="PMingLiU" w:hAnsi="Source Sans Pro" w:cs="Arial"/>
          <w:lang w:val="en-US" w:eastAsia="zh-TW"/>
        </w:rPr>
      </w:pPr>
    </w:p>
    <w:p w14:paraId="4CC40D8A" w14:textId="2CA6D448" w:rsidR="005B5394" w:rsidRPr="00286FF7" w:rsidRDefault="00AF3DBB" w:rsidP="007F0DBC">
      <w:pPr>
        <w:rPr>
          <w:rFonts w:ascii="Source Sans Pro" w:hAnsi="Source Sans Pro" w:cs="Arial"/>
          <w:lang w:val="en-US"/>
        </w:rPr>
      </w:pPr>
      <w:r w:rsidRPr="008E1601">
        <w:rPr>
          <w:rFonts w:ascii="Source Sans Pro" w:hAnsi="Source Sans Pro" w:cs="Arial"/>
          <w:lang w:val="en-US"/>
        </w:rPr>
        <w:t xml:space="preserve">Please remember to register and update the progress on the collaboration on </w:t>
      </w:r>
      <w:hyperlink r:id="rId19" w:history="1">
        <w:r w:rsidRPr="008E1601">
          <w:rPr>
            <w:rStyle w:val="Hyperlink"/>
            <w:rFonts w:ascii="Source Sans Pro" w:hAnsi="Source Sans Pro" w:cs="Arial"/>
            <w:lang w:val="en-US"/>
          </w:rPr>
          <w:t>UZH’s collaboration database</w:t>
        </w:r>
      </w:hyperlink>
      <w:r w:rsidRPr="008E1601">
        <w:rPr>
          <w:rFonts w:ascii="Source Sans Pro" w:hAnsi="Source Sans Pro" w:cs="Arial"/>
          <w:lang w:val="en-US"/>
        </w:rPr>
        <w:t xml:space="preserve">. </w:t>
      </w:r>
    </w:p>
    <w:p w14:paraId="291F30E9" w14:textId="77777777" w:rsidR="005B5394" w:rsidRPr="00D247F6" w:rsidRDefault="005B5394" w:rsidP="00D374B5">
      <w:pPr>
        <w:spacing w:line="240" w:lineRule="auto"/>
        <w:rPr>
          <w:rFonts w:ascii="Source Sans Pro" w:hAnsi="Source Sans Pro"/>
          <w:lang w:val="en-US"/>
        </w:rPr>
      </w:pP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92"/>
        <w:gridCol w:w="6769"/>
      </w:tblGrid>
      <w:tr w:rsidR="005B5394" w:rsidRPr="00D247F6" w14:paraId="31F730CC" w14:textId="77777777" w:rsidTr="00361E77">
        <w:tc>
          <w:tcPr>
            <w:tcW w:w="9061" w:type="dxa"/>
            <w:gridSpan w:val="2"/>
            <w:shd w:val="clear" w:color="auto" w:fill="D7D7D7"/>
          </w:tcPr>
          <w:p w14:paraId="2CA430F7" w14:textId="77777777" w:rsidR="005B5394" w:rsidRPr="00D247F6" w:rsidRDefault="005B5394" w:rsidP="00286FF7">
            <w:pPr>
              <w:rPr>
                <w:rFonts w:ascii="Source Sans Pro" w:hAnsi="Source Sans Pro" w:cs="Arial"/>
                <w:b/>
              </w:rPr>
            </w:pPr>
            <w:r w:rsidRPr="00D247F6">
              <w:rPr>
                <w:rFonts w:ascii="Source Sans Pro" w:hAnsi="Source Sans Pro" w:cs="Arial"/>
                <w:b/>
                <w:lang w:val="en-US"/>
              </w:rPr>
              <w:t>1. Project/activity</w:t>
            </w:r>
          </w:p>
        </w:tc>
      </w:tr>
      <w:tr w:rsidR="005B5394" w:rsidRPr="00D247F6" w14:paraId="597981AA" w14:textId="77777777" w:rsidTr="00361E77">
        <w:tc>
          <w:tcPr>
            <w:tcW w:w="2292" w:type="dxa"/>
          </w:tcPr>
          <w:p w14:paraId="7317DD5F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Project title</w:t>
            </w:r>
          </w:p>
        </w:tc>
        <w:tc>
          <w:tcPr>
            <w:tcW w:w="6769" w:type="dxa"/>
          </w:tcPr>
          <w:p w14:paraId="7594687D" w14:textId="0C5C3731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D247F6">
              <w:rPr>
                <w:rFonts w:ascii="Source Sans Pro" w:hAnsi="Source Sans Pro" w:cs="Arial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</w:rPr>
              <w:fldChar w:fldCharType="end"/>
            </w:r>
            <w:bookmarkEnd w:id="0"/>
          </w:p>
        </w:tc>
      </w:tr>
      <w:tr w:rsidR="005B5394" w:rsidRPr="00D247F6" w14:paraId="734CBA48" w14:textId="77777777" w:rsidTr="00361E77">
        <w:tc>
          <w:tcPr>
            <w:tcW w:w="2292" w:type="dxa"/>
          </w:tcPr>
          <w:p w14:paraId="25703325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Keywords</w:t>
            </w:r>
          </w:p>
        </w:tc>
        <w:tc>
          <w:tcPr>
            <w:tcW w:w="6769" w:type="dxa"/>
          </w:tcPr>
          <w:p w14:paraId="5C66EADB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D247F6">
              <w:rPr>
                <w:rFonts w:ascii="Source Sans Pro" w:hAnsi="Source Sans Pro" w:cs="Arial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</w:rPr>
              <w:fldChar w:fldCharType="end"/>
            </w:r>
            <w:bookmarkEnd w:id="1"/>
          </w:p>
        </w:tc>
      </w:tr>
      <w:tr w:rsidR="005B5394" w:rsidRPr="00D247F6" w14:paraId="687C3177" w14:textId="77777777" w:rsidTr="00361E77">
        <w:tc>
          <w:tcPr>
            <w:tcW w:w="2292" w:type="dxa"/>
          </w:tcPr>
          <w:p w14:paraId="61935D7B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Start date and duration</w:t>
            </w:r>
          </w:p>
        </w:tc>
        <w:tc>
          <w:tcPr>
            <w:tcW w:w="6769" w:type="dxa"/>
          </w:tcPr>
          <w:p w14:paraId="6D762527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 xml:space="preserve">From:  </w:t>
            </w: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D247F6">
              <w:rPr>
                <w:rFonts w:ascii="Source Sans Pro" w:hAnsi="Source Sans Pro" w:cs="Arial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</w:rPr>
              <w:fldChar w:fldCharType="end"/>
            </w:r>
            <w:bookmarkEnd w:id="2"/>
            <w:r w:rsidRPr="00D247F6">
              <w:rPr>
                <w:rFonts w:ascii="Source Sans Pro" w:hAnsi="Source Sans Pro" w:cs="Arial"/>
              </w:rPr>
              <w:t xml:space="preserve">                                                                  </w:t>
            </w:r>
            <w:r w:rsidRPr="00D247F6">
              <w:rPr>
                <w:rFonts w:ascii="Source Sans Pro" w:hAnsi="Source Sans Pro" w:cs="Arial"/>
                <w:lang w:val="en-US"/>
              </w:rPr>
              <w:t xml:space="preserve">To: </w:t>
            </w: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D247F6">
              <w:rPr>
                <w:rFonts w:ascii="Source Sans Pro" w:hAnsi="Source Sans Pro" w:cs="Arial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</w:rPr>
              <w:fldChar w:fldCharType="end"/>
            </w:r>
            <w:bookmarkEnd w:id="3"/>
          </w:p>
        </w:tc>
      </w:tr>
      <w:tr w:rsidR="005B5394" w:rsidRPr="00D247F6" w14:paraId="4B21F1C6" w14:textId="77777777" w:rsidTr="00361E77">
        <w:tc>
          <w:tcPr>
            <w:tcW w:w="2292" w:type="dxa"/>
          </w:tcPr>
          <w:p w14:paraId="7F829C6F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Partner university(</w:t>
            </w:r>
            <w:proofErr w:type="spellStart"/>
            <w:r w:rsidRPr="00D247F6">
              <w:rPr>
                <w:rFonts w:ascii="Source Sans Pro" w:hAnsi="Source Sans Pro" w:cs="Arial"/>
                <w:lang w:val="en-US"/>
              </w:rPr>
              <w:t>ies</w:t>
            </w:r>
            <w:proofErr w:type="spellEnd"/>
            <w:r w:rsidRPr="00D247F6">
              <w:rPr>
                <w:rFonts w:ascii="Source Sans Pro" w:hAnsi="Source Sans Pro" w:cs="Arial"/>
                <w:lang w:val="en-US"/>
              </w:rPr>
              <w:t>)</w:t>
            </w:r>
          </w:p>
        </w:tc>
        <w:tc>
          <w:tcPr>
            <w:tcW w:w="6769" w:type="dxa"/>
          </w:tcPr>
          <w:p w14:paraId="50B85857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247F6">
              <w:rPr>
                <w:rFonts w:ascii="Source Sans Pro" w:hAnsi="Source Sans Pro" w:cs="Arial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  <w:noProof/>
              </w:rPr>
              <w:t> </w:t>
            </w:r>
            <w:r w:rsidRPr="00D247F6">
              <w:rPr>
                <w:rFonts w:ascii="Source Sans Pro" w:hAnsi="Source Sans Pro" w:cs="Arial"/>
              </w:rPr>
              <w:fldChar w:fldCharType="end"/>
            </w:r>
          </w:p>
        </w:tc>
      </w:tr>
    </w:tbl>
    <w:p w14:paraId="281C149C" w14:textId="77777777" w:rsidR="005B5394" w:rsidRPr="00D247F6" w:rsidRDefault="005B5394" w:rsidP="005B5394">
      <w:pPr>
        <w:rPr>
          <w:rFonts w:ascii="Source Sans Pro" w:hAnsi="Source Sans Pro" w:cs="Arial"/>
          <w:b/>
          <w:caps/>
          <w:lang w:val="en-US"/>
        </w:rPr>
      </w:pP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28"/>
        <w:gridCol w:w="6828"/>
      </w:tblGrid>
      <w:tr w:rsidR="005B5394" w:rsidRPr="001A142A" w14:paraId="7CA9B9C7" w14:textId="77777777" w:rsidTr="00286FF7">
        <w:tc>
          <w:tcPr>
            <w:tcW w:w="9056" w:type="dxa"/>
            <w:gridSpan w:val="2"/>
            <w:shd w:val="clear" w:color="auto" w:fill="D7D7D7"/>
          </w:tcPr>
          <w:p w14:paraId="584F7E36" w14:textId="2BAE55F2" w:rsidR="005B5394" w:rsidRPr="0001537F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01537F">
              <w:rPr>
                <w:rFonts w:ascii="Source Sans Pro" w:hAnsi="Source Sans Pro" w:cs="Arial"/>
                <w:b/>
                <w:lang w:val="en-US"/>
              </w:rPr>
              <w:t xml:space="preserve">2. </w:t>
            </w:r>
            <w:r w:rsidR="005E21C5" w:rsidRPr="0001537F">
              <w:rPr>
                <w:rFonts w:ascii="Source Sans Pro" w:hAnsi="Source Sans Pro" w:cs="Arial"/>
                <w:b/>
                <w:lang w:val="en-US"/>
              </w:rPr>
              <w:t>Project Leader from the University of Zurich (UZH)</w:t>
            </w:r>
          </w:p>
        </w:tc>
      </w:tr>
      <w:tr w:rsidR="005B5394" w:rsidRPr="00D247F6" w14:paraId="7480CF0A" w14:textId="77777777" w:rsidTr="00286FF7">
        <w:tc>
          <w:tcPr>
            <w:tcW w:w="2228" w:type="dxa"/>
          </w:tcPr>
          <w:p w14:paraId="1648F12B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Last name</w:t>
            </w:r>
          </w:p>
        </w:tc>
        <w:tc>
          <w:tcPr>
            <w:tcW w:w="6828" w:type="dxa"/>
          </w:tcPr>
          <w:p w14:paraId="0758CB6D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 w:rsidRPr="00D247F6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lang w:val="en-US"/>
              </w:rPr>
            </w:r>
            <w:r w:rsidRPr="00D247F6">
              <w:rPr>
                <w:rFonts w:ascii="Source Sans Pro" w:hAnsi="Source Sans Pro" w:cs="Arial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lang w:val="en-US"/>
              </w:rPr>
              <w:fldChar w:fldCharType="end"/>
            </w:r>
            <w:bookmarkEnd w:id="4"/>
          </w:p>
        </w:tc>
      </w:tr>
      <w:tr w:rsidR="005B5394" w:rsidRPr="00D247F6" w14:paraId="3764FEB3" w14:textId="77777777" w:rsidTr="00286FF7">
        <w:tc>
          <w:tcPr>
            <w:tcW w:w="2228" w:type="dxa"/>
          </w:tcPr>
          <w:p w14:paraId="0C93A68D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First name</w:t>
            </w:r>
          </w:p>
        </w:tc>
        <w:tc>
          <w:tcPr>
            <w:tcW w:w="6828" w:type="dxa"/>
          </w:tcPr>
          <w:p w14:paraId="176922B4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 w:rsidRPr="00D247F6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lang w:val="en-US"/>
              </w:rPr>
            </w:r>
            <w:r w:rsidRPr="00D247F6">
              <w:rPr>
                <w:rFonts w:ascii="Source Sans Pro" w:hAnsi="Source Sans Pro" w:cs="Arial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lang w:val="en-US"/>
              </w:rPr>
              <w:fldChar w:fldCharType="end"/>
            </w:r>
            <w:bookmarkEnd w:id="5"/>
          </w:p>
        </w:tc>
      </w:tr>
      <w:tr w:rsidR="005B5394" w:rsidRPr="00D247F6" w14:paraId="01FFA7D7" w14:textId="77777777" w:rsidTr="00286FF7">
        <w:tc>
          <w:tcPr>
            <w:tcW w:w="2228" w:type="dxa"/>
          </w:tcPr>
          <w:p w14:paraId="388BF26B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Title</w:t>
            </w:r>
          </w:p>
        </w:tc>
        <w:tc>
          <w:tcPr>
            <w:tcW w:w="6828" w:type="dxa"/>
          </w:tcPr>
          <w:p w14:paraId="6BDFC118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 w:rsidRPr="00D247F6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lang w:val="en-US"/>
              </w:rPr>
            </w:r>
            <w:r w:rsidRPr="00D247F6">
              <w:rPr>
                <w:rFonts w:ascii="Source Sans Pro" w:hAnsi="Source Sans Pro" w:cs="Arial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lang w:val="en-US"/>
              </w:rPr>
              <w:fldChar w:fldCharType="end"/>
            </w:r>
            <w:bookmarkEnd w:id="6"/>
          </w:p>
        </w:tc>
      </w:tr>
      <w:tr w:rsidR="005B5394" w:rsidRPr="00D247F6" w14:paraId="2A0BC3FC" w14:textId="77777777" w:rsidTr="00286FF7">
        <w:tc>
          <w:tcPr>
            <w:tcW w:w="2228" w:type="dxa"/>
          </w:tcPr>
          <w:p w14:paraId="47D688CB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lastRenderedPageBreak/>
              <w:t>Function</w:t>
            </w:r>
          </w:p>
        </w:tc>
        <w:tc>
          <w:tcPr>
            <w:tcW w:w="6828" w:type="dxa"/>
          </w:tcPr>
          <w:p w14:paraId="0C4ABB9A" w14:textId="77777777" w:rsidR="005B5394" w:rsidRPr="00D247F6" w:rsidRDefault="005B5394" w:rsidP="00286FF7">
            <w:pPr>
              <w:rPr>
                <w:rFonts w:ascii="Source Sans Pro" w:hAnsi="Source Sans Pro" w:cs="Arial"/>
                <w:lang w:val="en-US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7" w:name="Text12"/>
            <w:r w:rsidRPr="00D247F6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lang w:val="en-US"/>
              </w:rPr>
            </w:r>
            <w:r w:rsidRPr="00D247F6">
              <w:rPr>
                <w:rFonts w:ascii="Source Sans Pro" w:hAnsi="Source Sans Pro" w:cs="Arial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lang w:val="en-US"/>
              </w:rPr>
              <w:fldChar w:fldCharType="end"/>
            </w:r>
            <w:bookmarkEnd w:id="7"/>
          </w:p>
        </w:tc>
      </w:tr>
    </w:tbl>
    <w:p w14:paraId="206A6780" w14:textId="77777777" w:rsidR="005B5394" w:rsidRPr="00D247F6" w:rsidRDefault="005B5394" w:rsidP="005B5394">
      <w:pPr>
        <w:rPr>
          <w:rFonts w:ascii="Source Sans Pro" w:hAnsi="Source Sans Pro" w:cs="Arial"/>
          <w:b/>
          <w:caps/>
          <w:lang w:val="en-US"/>
        </w:rPr>
      </w:pP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21"/>
        <w:gridCol w:w="6835"/>
      </w:tblGrid>
      <w:tr w:rsidR="005B5394" w:rsidRPr="001A142A" w14:paraId="0EE4E06A" w14:textId="77777777" w:rsidTr="00286FF7">
        <w:tc>
          <w:tcPr>
            <w:tcW w:w="9056" w:type="dxa"/>
            <w:gridSpan w:val="2"/>
            <w:shd w:val="clear" w:color="auto" w:fill="D7D7D7"/>
          </w:tcPr>
          <w:p w14:paraId="2D1161E2" w14:textId="4A0A8AD5" w:rsidR="005B5394" w:rsidRPr="0001537F" w:rsidRDefault="0001537F" w:rsidP="00286FF7">
            <w:pPr>
              <w:rPr>
                <w:rFonts w:ascii="Source Sans Pro" w:hAnsi="Source Sans Pro" w:cs="Arial"/>
                <w:lang w:val="en-US"/>
              </w:rPr>
            </w:pPr>
            <w:r w:rsidRPr="00F623F1">
              <w:rPr>
                <w:rFonts w:ascii="Source Sans Pro" w:hAnsi="Source Sans Pro" w:cs="Arial"/>
                <w:b/>
                <w:lang w:val="en-US"/>
              </w:rPr>
              <w:t>3. Project Leader from the partner university</w:t>
            </w:r>
          </w:p>
        </w:tc>
      </w:tr>
      <w:tr w:rsidR="005B5394" w:rsidRPr="00D247F6" w14:paraId="26F774D3" w14:textId="77777777" w:rsidTr="00286FF7">
        <w:tc>
          <w:tcPr>
            <w:tcW w:w="2221" w:type="dxa"/>
          </w:tcPr>
          <w:p w14:paraId="7D81F6A8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Last name</w:t>
            </w:r>
          </w:p>
        </w:tc>
        <w:tc>
          <w:tcPr>
            <w:tcW w:w="6835" w:type="dxa"/>
          </w:tcPr>
          <w:p w14:paraId="7DE0750D" w14:textId="77777777" w:rsidR="005B5394" w:rsidRPr="00D247F6" w:rsidRDefault="005B5394" w:rsidP="00286FF7">
            <w:pPr>
              <w:rPr>
                <w:rFonts w:ascii="Source Sans Pro" w:hAnsi="Source Sans Pro" w:cs="Arial"/>
                <w:sz w:val="16"/>
                <w:szCs w:val="16"/>
                <w:lang w:val="en-US"/>
              </w:rPr>
            </w:pP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8" w:name="Text19"/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end"/>
            </w:r>
            <w:bookmarkEnd w:id="8"/>
          </w:p>
        </w:tc>
      </w:tr>
      <w:tr w:rsidR="005B5394" w:rsidRPr="00D247F6" w14:paraId="29C4D38E" w14:textId="77777777" w:rsidTr="00286FF7">
        <w:tc>
          <w:tcPr>
            <w:tcW w:w="2221" w:type="dxa"/>
          </w:tcPr>
          <w:p w14:paraId="7E499B4A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First name</w:t>
            </w:r>
          </w:p>
        </w:tc>
        <w:tc>
          <w:tcPr>
            <w:tcW w:w="6835" w:type="dxa"/>
          </w:tcPr>
          <w:p w14:paraId="68D76183" w14:textId="77777777" w:rsidR="005B5394" w:rsidRPr="00D247F6" w:rsidRDefault="005B5394" w:rsidP="00286FF7">
            <w:pPr>
              <w:rPr>
                <w:rFonts w:ascii="Source Sans Pro" w:hAnsi="Source Sans Pro" w:cs="Arial"/>
                <w:sz w:val="16"/>
                <w:szCs w:val="16"/>
                <w:lang w:val="en-US"/>
              </w:rPr>
            </w:pP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9" w:name="Text20"/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end"/>
            </w:r>
            <w:bookmarkEnd w:id="9"/>
          </w:p>
        </w:tc>
      </w:tr>
      <w:tr w:rsidR="005B5394" w:rsidRPr="00D247F6" w14:paraId="2BAE2F3A" w14:textId="77777777" w:rsidTr="00286FF7">
        <w:tc>
          <w:tcPr>
            <w:tcW w:w="2221" w:type="dxa"/>
          </w:tcPr>
          <w:p w14:paraId="7EF4B6D0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Title</w:t>
            </w:r>
          </w:p>
        </w:tc>
        <w:tc>
          <w:tcPr>
            <w:tcW w:w="6835" w:type="dxa"/>
          </w:tcPr>
          <w:p w14:paraId="0D164DAA" w14:textId="77777777" w:rsidR="005B5394" w:rsidRPr="00D247F6" w:rsidRDefault="005B5394" w:rsidP="00286FF7">
            <w:pPr>
              <w:rPr>
                <w:rFonts w:ascii="Source Sans Pro" w:hAnsi="Source Sans Pro" w:cs="Arial"/>
                <w:sz w:val="16"/>
                <w:szCs w:val="16"/>
                <w:lang w:val="en-US"/>
              </w:rPr>
            </w:pP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0" w:name="Text21"/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end"/>
            </w:r>
            <w:bookmarkEnd w:id="10"/>
          </w:p>
        </w:tc>
      </w:tr>
      <w:tr w:rsidR="005B5394" w:rsidRPr="00D247F6" w14:paraId="1DAC731B" w14:textId="77777777" w:rsidTr="00286FF7">
        <w:tc>
          <w:tcPr>
            <w:tcW w:w="2221" w:type="dxa"/>
          </w:tcPr>
          <w:p w14:paraId="54568DF3" w14:textId="77777777" w:rsidR="005B5394" w:rsidRPr="00D247F6" w:rsidRDefault="005B5394" w:rsidP="00286FF7">
            <w:pPr>
              <w:rPr>
                <w:rFonts w:ascii="Source Sans Pro" w:hAnsi="Source Sans Pro" w:cs="Arial"/>
              </w:rPr>
            </w:pPr>
            <w:r w:rsidRPr="00D247F6">
              <w:rPr>
                <w:rFonts w:ascii="Source Sans Pro" w:hAnsi="Source Sans Pro" w:cs="Arial"/>
                <w:lang w:val="en-US"/>
              </w:rPr>
              <w:t>Function</w:t>
            </w:r>
          </w:p>
        </w:tc>
        <w:tc>
          <w:tcPr>
            <w:tcW w:w="6835" w:type="dxa"/>
          </w:tcPr>
          <w:p w14:paraId="179080DE" w14:textId="77777777" w:rsidR="005B5394" w:rsidRPr="00D247F6" w:rsidRDefault="005B5394" w:rsidP="00286FF7">
            <w:pPr>
              <w:rPr>
                <w:rFonts w:ascii="Source Sans Pro" w:hAnsi="Source Sans Pro" w:cs="Arial"/>
                <w:sz w:val="16"/>
                <w:szCs w:val="16"/>
                <w:lang w:val="en-US"/>
              </w:rPr>
            </w:pP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1" w:name="Text22"/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instrText xml:space="preserve"> FORMTEXT </w:instrTex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separate"/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noProof/>
                <w:sz w:val="16"/>
                <w:szCs w:val="16"/>
                <w:lang w:val="en-US"/>
              </w:rPr>
              <w:t> </w:t>
            </w:r>
            <w:r w:rsidRPr="00D247F6">
              <w:rPr>
                <w:rFonts w:ascii="Source Sans Pro" w:hAnsi="Source Sans Pro" w:cs="Arial"/>
                <w:sz w:val="16"/>
                <w:szCs w:val="16"/>
                <w:lang w:val="en-US"/>
              </w:rPr>
              <w:fldChar w:fldCharType="end"/>
            </w:r>
            <w:bookmarkEnd w:id="11"/>
          </w:p>
        </w:tc>
      </w:tr>
    </w:tbl>
    <w:p w14:paraId="39171992" w14:textId="77777777" w:rsidR="005B5394" w:rsidRPr="004C7390" w:rsidRDefault="005B5394" w:rsidP="00A5027B">
      <w:pPr>
        <w:rPr>
          <w:rFonts w:ascii="Source Sans Pro" w:hAnsi="Source Sans Pro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175"/>
      </w:tblGrid>
      <w:tr w:rsidR="006150CD" w:rsidRPr="001A142A" w14:paraId="1E5DCAA4" w14:textId="77777777" w:rsidTr="65146E4E">
        <w:trPr>
          <w:trHeight w:val="369"/>
        </w:trPr>
        <w:tc>
          <w:tcPr>
            <w:tcW w:w="9175" w:type="dxa"/>
            <w:shd w:val="clear" w:color="auto" w:fill="D7D7D7" w:themeFill="background2"/>
          </w:tcPr>
          <w:p w14:paraId="29A447A8" w14:textId="12D2CE5F" w:rsidR="006150CD" w:rsidRPr="0081467B" w:rsidRDefault="00A142CE" w:rsidP="006150C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b/>
                <w:lang w:val="en-US"/>
              </w:rPr>
            </w:pPr>
            <w:r>
              <w:rPr>
                <w:rFonts w:ascii="Source Sans Pro" w:hAnsi="Source Sans Pro" w:cs="Arial"/>
                <w:b/>
                <w:bCs/>
                <w:lang w:val="en-US"/>
              </w:rPr>
              <w:t>4</w:t>
            </w:r>
            <w:r w:rsidR="006150CD">
              <w:rPr>
                <w:rFonts w:ascii="Source Sans Pro" w:hAnsi="Source Sans Pro" w:cs="Arial"/>
                <w:b/>
                <w:bCs/>
                <w:lang w:val="en-US"/>
              </w:rPr>
              <w:t xml:space="preserve">. </w:t>
            </w:r>
            <w:r w:rsidR="006150CD" w:rsidRPr="008E1601">
              <w:rPr>
                <w:rFonts w:ascii="Source Sans Pro" w:hAnsi="Source Sans Pro" w:cs="Arial"/>
                <w:b/>
                <w:lang w:val="en-US"/>
              </w:rPr>
              <w:t>Description of developed ideas and projects</w:t>
            </w:r>
          </w:p>
        </w:tc>
      </w:tr>
      <w:tr w:rsidR="006150CD" w:rsidRPr="006150CD" w14:paraId="337E6376" w14:textId="77777777" w:rsidTr="65146E4E">
        <w:tc>
          <w:tcPr>
            <w:tcW w:w="9175" w:type="dxa"/>
          </w:tcPr>
          <w:p w14:paraId="5A10D6AD" w14:textId="0ADE9B5C" w:rsidR="003820DD" w:rsidRPr="00DC3AE3" w:rsidRDefault="00803049" w:rsidP="006150CD">
            <w:pPr>
              <w:rPr>
                <w:rFonts w:ascii="Source Sans Pro" w:hAnsi="Source Sans Pro" w:cs="Arial"/>
                <w:lang w:val="en-US"/>
              </w:rPr>
            </w:pPr>
            <w:r>
              <w:rPr>
                <w:rFonts w:ascii="Source Sans Pro" w:hAnsi="Source Sans Pro"/>
                <w:b/>
                <w:bCs/>
                <w:lang w:val="en-US"/>
              </w:rPr>
              <w:t>Project progress:</w:t>
            </w:r>
            <w:r w:rsidRPr="00803049">
              <w:rPr>
                <w:rFonts w:ascii="Source Sans Pro" w:hAnsi="Source Sans Pro"/>
                <w:b/>
                <w:bCs/>
                <w:lang w:val="en-US"/>
              </w:rPr>
              <w:t xml:space="preserve"> Are you hitting your milestones? If not, what are the roadblocks? </w:t>
            </w:r>
            <w:r w:rsidRPr="00803049">
              <w:rPr>
                <w:rFonts w:ascii="Source Sans Pro" w:hAnsi="Source Sans Pro"/>
                <w:lang w:val="en-US"/>
              </w:rPr>
              <w:t>P</w:t>
            </w:r>
            <w:r w:rsidRPr="00803049">
              <w:rPr>
                <w:rFonts w:ascii="Source Sans Pro" w:hAnsi="Source Sans Pro" w:cs="Arial"/>
                <w:lang w:val="en-US"/>
              </w:rPr>
              <w:t>l</w:t>
            </w:r>
            <w:r>
              <w:rPr>
                <w:rFonts w:ascii="Source Sans Pro" w:hAnsi="Source Sans Pro" w:cs="Arial"/>
                <w:lang w:val="en-US"/>
              </w:rPr>
              <w:t xml:space="preserve">ease </w:t>
            </w:r>
            <w:proofErr w:type="gramStart"/>
            <w:r>
              <w:rPr>
                <w:rFonts w:ascii="Source Sans Pro" w:hAnsi="Source Sans Pro" w:cs="Arial"/>
                <w:lang w:val="en-US"/>
              </w:rPr>
              <w:t>note:</w:t>
            </w:r>
            <w:proofErr w:type="gramEnd"/>
            <w:r>
              <w:rPr>
                <w:rFonts w:ascii="Source Sans Pro" w:hAnsi="Source Sans Pro" w:cs="Arial"/>
                <w:lang w:val="en-US"/>
              </w:rPr>
              <w:t xml:space="preserve"> deviation from the budget must be indicated under point 7 “Financial Deviation Summary”.</w:t>
            </w:r>
            <w:r w:rsidR="00DC3AE3">
              <w:rPr>
                <w:rFonts w:ascii="Source Sans Pro" w:hAnsi="Source Sans Pro" w:cs="Arial"/>
                <w:lang w:val="en-US"/>
              </w:rPr>
              <w:t xml:space="preserve"> </w:t>
            </w:r>
            <w:r w:rsidR="003820DD" w:rsidRPr="003820DD">
              <w:rPr>
                <w:rFonts w:ascii="Source Sans Pro" w:hAnsi="Source Sans Pro" w:cs="Arial"/>
                <w:i/>
                <w:iCs/>
                <w:lang w:val="en-US"/>
              </w:rPr>
              <w:t xml:space="preserve">Max. </w:t>
            </w:r>
            <w:r w:rsidR="00331E72">
              <w:rPr>
                <w:rFonts w:ascii="Source Sans Pro" w:hAnsi="Source Sans Pro" w:cs="Arial"/>
                <w:i/>
                <w:iCs/>
                <w:lang w:val="en-US"/>
              </w:rPr>
              <w:t>3</w:t>
            </w:r>
            <w:r w:rsidR="003820DD" w:rsidRPr="003820DD">
              <w:rPr>
                <w:rFonts w:ascii="Source Sans Pro" w:hAnsi="Source Sans Pro" w:cs="Arial"/>
                <w:i/>
                <w:iCs/>
                <w:lang w:val="en-US"/>
              </w:rPr>
              <w:t>00 words</w:t>
            </w:r>
            <w:r w:rsidR="00331E72">
              <w:rPr>
                <w:rFonts w:ascii="Source Sans Pro" w:hAnsi="Source Sans Pro" w:cs="Arial"/>
                <w:i/>
                <w:iCs/>
                <w:lang w:val="en-US"/>
              </w:rPr>
              <w:t>, may be bullet points</w:t>
            </w:r>
          </w:p>
          <w:p w14:paraId="6D320889" w14:textId="6C7F9F09" w:rsidR="006150CD" w:rsidRPr="007579F3" w:rsidRDefault="007579F3" w:rsidP="006150CD">
            <w:pPr>
              <w:rPr>
                <w:rFonts w:cs="Arial"/>
                <w:b/>
                <w:bCs/>
                <w:lang w:val="en-US"/>
              </w:rPr>
            </w:pPr>
            <w:r w:rsidRPr="008E1601">
              <w:rPr>
                <w:rFonts w:ascii="Source Sans Pro" w:hAnsi="Source Sans Pro" w:cs="Arial"/>
                <w:lang w:val="en-US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8E1601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Pr="008E1601">
              <w:rPr>
                <w:rFonts w:ascii="Source Sans Pro" w:hAnsi="Source Sans Pro" w:cs="Arial"/>
                <w:lang w:val="en-US"/>
              </w:rPr>
            </w:r>
            <w:r w:rsidRPr="008E1601">
              <w:rPr>
                <w:rFonts w:ascii="Source Sans Pro" w:hAnsi="Source Sans Pro" w:cs="Arial"/>
                <w:lang w:val="en-US"/>
              </w:rPr>
              <w:fldChar w:fldCharType="separate"/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lang w:val="en-US"/>
              </w:rPr>
              <w:fldChar w:fldCharType="end"/>
            </w:r>
            <w:r w:rsidR="006150CD" w:rsidRPr="008E1601">
              <w:rPr>
                <w:rFonts w:ascii="Source Sans Pro" w:hAnsi="Source Sans Pro" w:cs="Arial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6150CD" w:rsidRPr="008E1601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="006150CD" w:rsidRPr="008E1601">
              <w:rPr>
                <w:rFonts w:ascii="Source Sans Pro" w:hAnsi="Source Sans Pro" w:cs="Arial"/>
              </w:rPr>
            </w:r>
            <w:r w:rsidR="006150CD" w:rsidRPr="008E1601">
              <w:rPr>
                <w:rFonts w:ascii="Source Sans Pro" w:hAnsi="Source Sans Pro" w:cs="Arial"/>
              </w:rPr>
              <w:fldChar w:fldCharType="separate"/>
            </w:r>
            <w:r w:rsidR="006150CD" w:rsidRPr="008E1601">
              <w:rPr>
                <w:rFonts w:ascii="Source Sans Pro" w:hAnsi="Source Sans Pro" w:cs="Arial"/>
              </w:rPr>
              <w:fldChar w:fldCharType="end"/>
            </w:r>
          </w:p>
        </w:tc>
      </w:tr>
      <w:tr w:rsidR="003820DD" w:rsidRPr="003820DD" w14:paraId="7DA3C37C" w14:textId="77777777" w:rsidTr="65146E4E">
        <w:tc>
          <w:tcPr>
            <w:tcW w:w="9175" w:type="dxa"/>
          </w:tcPr>
          <w:p w14:paraId="46DC33B6" w14:textId="77777777" w:rsidR="007024DE" w:rsidRPr="00DE5952" w:rsidRDefault="007024DE" w:rsidP="007024DE">
            <w:pPr>
              <w:rPr>
                <w:rFonts w:ascii="Source Sans Pro" w:hAnsi="Source Sans Pro" w:cs="Arial"/>
                <w:lang w:val="en-GB"/>
              </w:rPr>
            </w:pPr>
            <w:r w:rsidRPr="420D0AFC">
              <w:rPr>
                <w:rFonts w:ascii="Source Sans Pro" w:hAnsi="Source Sans Pro" w:cs="Arial"/>
                <w:b/>
                <w:bCs/>
                <w:lang w:val="en-US"/>
              </w:rPr>
              <w:t xml:space="preserve">Project outcomes and benefits. </w:t>
            </w:r>
            <w:r w:rsidRPr="00DE5952">
              <w:rPr>
                <w:rFonts w:ascii="Source Sans Pro" w:hAnsi="Source Sans Pro" w:cs="Arial"/>
                <w:lang w:val="en-US"/>
              </w:rPr>
              <w:t>Please include</w:t>
            </w:r>
            <w:r w:rsidRPr="00DE5952">
              <w:rPr>
                <w:rFonts w:ascii="Source Sans Pro" w:hAnsi="Source Sans Pro"/>
                <w:lang w:val="en-US"/>
              </w:rPr>
              <w:t xml:space="preserve"> information that may be relevant for a broader audience and that could be used for communication purposes.</w:t>
            </w:r>
            <w:r w:rsidRPr="420D0AFC">
              <w:rPr>
                <w:rFonts w:ascii="Source Sans Pro" w:hAnsi="Source Sans Pro"/>
                <w:lang w:val="en-US"/>
              </w:rPr>
              <w:t xml:space="preserve"> </w:t>
            </w:r>
            <w:r w:rsidRPr="420D0AFC">
              <w:rPr>
                <w:rFonts w:ascii="Source Sans Pro" w:hAnsi="Source Sans Pro" w:cs="Arial"/>
                <w:i/>
                <w:iCs/>
                <w:lang w:val="en-US"/>
              </w:rPr>
              <w:t>Max. 300 words; may be bullet points</w:t>
            </w:r>
          </w:p>
          <w:p w14:paraId="61D6B8DD" w14:textId="77777777" w:rsidR="00331E72" w:rsidRDefault="00331E72" w:rsidP="006150CD">
            <w:pPr>
              <w:rPr>
                <w:rFonts w:ascii="Source Sans Pro" w:hAnsi="Source Sans Pro" w:cs="Arial"/>
                <w:lang w:val="en-US"/>
              </w:rPr>
            </w:pPr>
            <w:r w:rsidRPr="008E1601">
              <w:rPr>
                <w:rFonts w:ascii="Source Sans Pro" w:hAnsi="Source Sans Pro" w:cs="Arial"/>
                <w:lang w:val="en-US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8E1601">
              <w:rPr>
                <w:rFonts w:ascii="Source Sans Pro" w:hAnsi="Source Sans Pro" w:cs="Arial"/>
                <w:lang w:val="en-US"/>
              </w:rPr>
              <w:instrText xml:space="preserve"> FORMTEXT </w:instrText>
            </w:r>
            <w:r w:rsidRPr="008E1601">
              <w:rPr>
                <w:rFonts w:ascii="Source Sans Pro" w:hAnsi="Source Sans Pro" w:cs="Arial"/>
                <w:lang w:val="en-US"/>
              </w:rPr>
            </w:r>
            <w:r w:rsidRPr="008E1601">
              <w:rPr>
                <w:rFonts w:ascii="Source Sans Pro" w:hAnsi="Source Sans Pro" w:cs="Arial"/>
                <w:lang w:val="en-US"/>
              </w:rPr>
              <w:fldChar w:fldCharType="separate"/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noProof/>
                <w:lang w:val="en-US"/>
              </w:rPr>
              <w:t> </w:t>
            </w:r>
            <w:r w:rsidRPr="008E1601">
              <w:rPr>
                <w:rFonts w:ascii="Source Sans Pro" w:hAnsi="Source Sans Pro" w:cs="Arial"/>
                <w:lang w:val="en-US"/>
              </w:rPr>
              <w:fldChar w:fldCharType="end"/>
            </w:r>
          </w:p>
          <w:p w14:paraId="319F7FF1" w14:textId="77777777" w:rsidR="002650EE" w:rsidRDefault="002650EE" w:rsidP="002650EE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Source Sans Pro" w:hAnsi="Source Sans Pro" w:cs="Segoe UI"/>
                <w:b/>
                <w:bCs/>
                <w:sz w:val="20"/>
                <w:szCs w:val="20"/>
              </w:rPr>
              <w:t xml:space="preserve">Insert links to online communication relating to the project </w:t>
            </w:r>
            <w:r>
              <w:rPr>
                <w:rStyle w:val="normaltextrun"/>
                <w:rFonts w:ascii="Source Sans Pro" w:hAnsi="Source Sans Pro" w:cs="Segoe UI"/>
                <w:sz w:val="20"/>
                <w:szCs w:val="20"/>
              </w:rPr>
              <w:t>(</w:t>
            </w:r>
            <w:proofErr w:type="spellStart"/>
            <w:r>
              <w:rPr>
                <w:rStyle w:val="normaltextrun"/>
                <w:rFonts w:ascii="Source Sans Pro" w:hAnsi="Source Sans Pro" w:cs="Segoe UI"/>
                <w:sz w:val="20"/>
                <w:szCs w:val="20"/>
              </w:rPr>
              <w:t>e.g</w:t>
            </w:r>
            <w:proofErr w:type="spellEnd"/>
            <w:r>
              <w:rPr>
                <w:rStyle w:val="normaltextrun"/>
                <w:rFonts w:ascii="Source Sans Pro" w:hAnsi="Source Sans Pro" w:cs="Segoe UI"/>
                <w:sz w:val="20"/>
                <w:szCs w:val="20"/>
              </w:rPr>
              <w:t xml:space="preserve"> articles, websites, etc.)</w:t>
            </w:r>
            <w:r>
              <w:rPr>
                <w:rStyle w:val="eop"/>
                <w:rFonts w:ascii="Source Sans Pro" w:hAnsi="Source Sans Pro" w:cs="Segoe UI"/>
                <w:sz w:val="20"/>
                <w:szCs w:val="20"/>
              </w:rPr>
              <w:t> </w:t>
            </w:r>
          </w:p>
          <w:p w14:paraId="5D220842" w14:textId="6FA96054" w:rsidR="002650EE" w:rsidRPr="002650EE" w:rsidRDefault="002650EE" w:rsidP="00A81A94">
            <w:pPr>
              <w:pStyle w:val="Aufzhlung1"/>
              <w:rPr>
                <w:lang w:val="en-US"/>
              </w:rPr>
            </w:pPr>
            <w:r w:rsidRPr="008E1601">
              <w:rPr>
                <w:lang w:val="en-US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8E1601">
              <w:rPr>
                <w:lang w:val="en-US"/>
              </w:rPr>
              <w:instrText xml:space="preserve"> FORMTEXT </w:instrText>
            </w:r>
            <w:r w:rsidRPr="008E1601">
              <w:rPr>
                <w:lang w:val="en-US"/>
              </w:rPr>
            </w:r>
            <w:r w:rsidRPr="008E1601">
              <w:rPr>
                <w:lang w:val="en-US"/>
              </w:rPr>
              <w:fldChar w:fldCharType="separate"/>
            </w:r>
            <w:r w:rsidRPr="008E1601">
              <w:rPr>
                <w:noProof/>
                <w:lang w:val="en-US"/>
              </w:rPr>
              <w:t> </w:t>
            </w:r>
            <w:r w:rsidRPr="008E1601">
              <w:rPr>
                <w:noProof/>
                <w:lang w:val="en-US"/>
              </w:rPr>
              <w:t> </w:t>
            </w:r>
            <w:r w:rsidRPr="008E1601">
              <w:rPr>
                <w:noProof/>
                <w:lang w:val="en-US"/>
              </w:rPr>
              <w:t> </w:t>
            </w:r>
            <w:r w:rsidRPr="008E1601">
              <w:rPr>
                <w:noProof/>
                <w:lang w:val="en-US"/>
              </w:rPr>
              <w:t> </w:t>
            </w:r>
            <w:r w:rsidRPr="008E1601">
              <w:rPr>
                <w:noProof/>
                <w:lang w:val="en-US"/>
              </w:rPr>
              <w:t> </w:t>
            </w:r>
            <w:r w:rsidRPr="008E1601">
              <w:rPr>
                <w:lang w:val="en-US"/>
              </w:rPr>
              <w:fldChar w:fldCharType="end"/>
            </w:r>
          </w:p>
        </w:tc>
      </w:tr>
    </w:tbl>
    <w:p w14:paraId="26BC3EAC" w14:textId="77777777" w:rsidR="005B5394" w:rsidRDefault="005B5394" w:rsidP="005B5394">
      <w:pPr>
        <w:spacing w:line="260" w:lineRule="exact"/>
        <w:rPr>
          <w:rFonts w:ascii="Source Sans Pro" w:hAnsi="Source Sans Pro"/>
          <w:lang w:val="en-US"/>
        </w:rPr>
      </w:pPr>
    </w:p>
    <w:p w14:paraId="40A81C16" w14:textId="480CE7E4" w:rsidR="007579F3" w:rsidRPr="008E1601" w:rsidRDefault="007579F3" w:rsidP="007579F3">
      <w:pPr>
        <w:rPr>
          <w:rFonts w:ascii="Source Sans Pro" w:hAnsi="Source Sans Pro" w:cs="Arial"/>
          <w:sz w:val="21"/>
          <w:szCs w:val="21"/>
          <w:lang w:val="en-US"/>
        </w:rPr>
      </w:pPr>
      <w:r w:rsidRPr="008E1601">
        <w:rPr>
          <w:rFonts w:ascii="Source Sans Pro" w:hAnsi="Source Sans Pro" w:cs="Arial"/>
          <w:b/>
          <w:bCs/>
          <w:lang w:val="en-US"/>
        </w:rPr>
        <w:t>Please attach any photos of the project (e.g. workshops, events). By attaching these photos, you acknowledge that they may be used by UZH Global Affairs for communication and marketing purposes</w:t>
      </w:r>
      <w:r>
        <w:rPr>
          <w:rFonts w:ascii="Source Sans Pro" w:hAnsi="Source Sans Pro" w:cs="Arial"/>
          <w:b/>
          <w:bCs/>
          <w:lang w:val="en-US"/>
        </w:rPr>
        <w:t>.</w:t>
      </w:r>
      <w:r w:rsidRPr="008E1601">
        <w:rPr>
          <w:rFonts w:ascii="Source Sans Pro" w:hAnsi="Source Sans Pro" w:cs="Arial"/>
          <w:sz w:val="21"/>
          <w:szCs w:val="21"/>
          <w:lang w:val="en-US"/>
        </w:rPr>
        <w:t xml:space="preserve"> </w:t>
      </w:r>
    </w:p>
    <w:p w14:paraId="0C4A40FA" w14:textId="77777777" w:rsidR="007579F3" w:rsidRPr="008E1601" w:rsidRDefault="007579F3" w:rsidP="007579F3">
      <w:pPr>
        <w:rPr>
          <w:rFonts w:ascii="Source Sans Pro" w:hAnsi="Source Sans Pro" w:cs="Arial"/>
          <w:sz w:val="21"/>
          <w:szCs w:val="21"/>
          <w:lang w:val="en-US"/>
        </w:rPr>
      </w:pPr>
    </w:p>
    <w:p w14:paraId="2324FD1F" w14:textId="2CA5C564" w:rsidR="00F61759" w:rsidRDefault="007579F3" w:rsidP="007579F3">
      <w:pPr>
        <w:spacing w:line="260" w:lineRule="exact"/>
        <w:rPr>
          <w:rFonts w:ascii="Source Sans Pro" w:hAnsi="Source Sans Pro" w:cs="Arial"/>
          <w:lang w:val="en-US"/>
        </w:rPr>
      </w:pPr>
      <w:r>
        <w:rPr>
          <w:rFonts w:ascii="Source Sans Pro" w:hAnsi="Source Sans Pro" w:cs="Arial"/>
          <w:lang w:val="en-US"/>
        </w:rPr>
        <w:t xml:space="preserve">Please include photos in </w:t>
      </w:r>
      <w:r w:rsidR="00565159">
        <w:rPr>
          <w:rFonts w:ascii="Source Sans Pro" w:hAnsi="Source Sans Pro" w:cs="Arial"/>
          <w:lang w:val="en-US"/>
        </w:rPr>
        <w:t xml:space="preserve">email </w:t>
      </w:r>
      <w:r w:rsidR="00F575B3">
        <w:rPr>
          <w:rFonts w:ascii="Source Sans Pro" w:hAnsi="Source Sans Pro" w:cs="Arial"/>
          <w:lang w:val="en-US"/>
        </w:rPr>
        <w:t xml:space="preserve">as </w:t>
      </w:r>
      <w:r>
        <w:rPr>
          <w:rFonts w:ascii="Source Sans Pro" w:hAnsi="Source Sans Pro" w:cs="Arial"/>
          <w:lang w:val="en-US"/>
        </w:rPr>
        <w:t>separate file</w:t>
      </w:r>
      <w:r w:rsidR="00F575B3">
        <w:rPr>
          <w:rFonts w:ascii="Source Sans Pro" w:hAnsi="Source Sans Pro" w:cs="Arial"/>
          <w:lang w:val="en-US"/>
        </w:rPr>
        <w:t>s</w:t>
      </w:r>
      <w:r w:rsidR="00F61759">
        <w:rPr>
          <w:rFonts w:ascii="Source Sans Pro" w:hAnsi="Source Sans Pro" w:cs="Arial"/>
          <w:lang w:val="en-US"/>
        </w:rPr>
        <w:t>.</w:t>
      </w:r>
      <w:r w:rsidR="005911E5">
        <w:rPr>
          <w:rFonts w:ascii="Source Sans Pro" w:hAnsi="Source Sans Pro" w:cs="Arial"/>
          <w:lang w:val="en-US"/>
        </w:rPr>
        <w:t xml:space="preserve"> </w:t>
      </w:r>
      <w:r w:rsidR="00F61759">
        <w:rPr>
          <w:rFonts w:ascii="Source Sans Pro" w:hAnsi="Source Sans Pro" w:cs="Arial"/>
          <w:lang w:val="en-US"/>
        </w:rPr>
        <w:t xml:space="preserve">Photo credits: </w:t>
      </w:r>
      <w:r w:rsidR="00F61759" w:rsidRPr="008E1601">
        <w:rPr>
          <w:lang w:val="en-US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="00F61759" w:rsidRPr="008E1601">
        <w:rPr>
          <w:lang w:val="en-US"/>
        </w:rPr>
        <w:instrText xml:space="preserve"> FORMTEXT </w:instrText>
      </w:r>
      <w:r w:rsidR="00F61759" w:rsidRPr="008E1601">
        <w:rPr>
          <w:lang w:val="en-US"/>
        </w:rPr>
      </w:r>
      <w:r w:rsidR="00F61759" w:rsidRPr="008E1601">
        <w:rPr>
          <w:lang w:val="en-US"/>
        </w:rPr>
        <w:fldChar w:fldCharType="separate"/>
      </w:r>
      <w:r w:rsidR="00F61759" w:rsidRPr="008E1601">
        <w:rPr>
          <w:noProof/>
          <w:lang w:val="en-US"/>
        </w:rPr>
        <w:t> </w:t>
      </w:r>
      <w:r w:rsidR="00F61759" w:rsidRPr="008E1601">
        <w:rPr>
          <w:noProof/>
          <w:lang w:val="en-US"/>
        </w:rPr>
        <w:t> </w:t>
      </w:r>
      <w:r w:rsidR="00F61759" w:rsidRPr="008E1601">
        <w:rPr>
          <w:noProof/>
          <w:lang w:val="en-US"/>
        </w:rPr>
        <w:t> </w:t>
      </w:r>
      <w:r w:rsidR="00F61759" w:rsidRPr="008E1601">
        <w:rPr>
          <w:noProof/>
          <w:lang w:val="en-US"/>
        </w:rPr>
        <w:t> </w:t>
      </w:r>
      <w:r w:rsidR="00F61759" w:rsidRPr="008E1601">
        <w:rPr>
          <w:noProof/>
          <w:lang w:val="en-US"/>
        </w:rPr>
        <w:t> </w:t>
      </w:r>
      <w:r w:rsidR="00F61759" w:rsidRPr="008E1601">
        <w:rPr>
          <w:lang w:val="en-US"/>
        </w:rPr>
        <w:fldChar w:fldCharType="end"/>
      </w:r>
      <w:r w:rsidR="005911E5">
        <w:rPr>
          <w:lang w:val="en-US"/>
        </w:rPr>
        <w:t>.</w:t>
      </w:r>
    </w:p>
    <w:p w14:paraId="781B7600" w14:textId="77777777" w:rsidR="004530A4" w:rsidRDefault="004530A4" w:rsidP="007579F3">
      <w:pPr>
        <w:spacing w:line="260" w:lineRule="exact"/>
        <w:rPr>
          <w:rFonts w:ascii="Source Sans Pro" w:hAnsi="Source Sans Pro" w:cs="Arial"/>
          <w:lang w:val="en-US"/>
        </w:rPr>
      </w:pPr>
    </w:p>
    <w:tbl>
      <w:tblPr>
        <w:tblStyle w:val="TableGrid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544"/>
        <w:gridCol w:w="5670"/>
      </w:tblGrid>
      <w:tr w:rsidR="004530A4" w:rsidRPr="00803049" w14:paraId="23C774B7" w14:textId="77777777" w:rsidTr="00803049">
        <w:trPr>
          <w:trHeight w:val="420"/>
        </w:trPr>
        <w:tc>
          <w:tcPr>
            <w:tcW w:w="9214" w:type="dxa"/>
            <w:gridSpan w:val="2"/>
            <w:shd w:val="clear" w:color="auto" w:fill="D7D7D7"/>
          </w:tcPr>
          <w:p w14:paraId="58F0AA70" w14:textId="4AF1FA94" w:rsidR="004530A4" w:rsidRPr="004530A4" w:rsidRDefault="00B17186" w:rsidP="00286FF7">
            <w:pPr>
              <w:rPr>
                <w:color w:val="000000" w:themeColor="text1"/>
                <w:lang w:val="en-US"/>
              </w:rPr>
            </w:pPr>
            <w:r>
              <w:rPr>
                <w:b/>
                <w:lang w:val="en-US"/>
              </w:rPr>
              <w:t>5</w:t>
            </w:r>
            <w:r w:rsidR="004530A4" w:rsidRPr="0081467B">
              <w:rPr>
                <w:b/>
                <w:lang w:val="en-US"/>
              </w:rPr>
              <w:t xml:space="preserve">. Financial </w:t>
            </w:r>
            <w:r w:rsidR="00803049">
              <w:rPr>
                <w:b/>
                <w:lang w:val="en-US"/>
              </w:rPr>
              <w:t>Deviation Summary</w:t>
            </w:r>
          </w:p>
        </w:tc>
      </w:tr>
      <w:tr w:rsidR="00803049" w:rsidRPr="001A142A" w14:paraId="1048B20C" w14:textId="77777777" w:rsidTr="00803049"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2"/>
        </w:trPr>
        <w:tc>
          <w:tcPr>
            <w:tcW w:w="9214" w:type="dxa"/>
            <w:gridSpan w:val="2"/>
            <w:tcBorders>
              <w:bottom w:val="single" w:sz="4" w:space="0" w:color="auto"/>
            </w:tcBorders>
          </w:tcPr>
          <w:p w14:paraId="2DB4E883" w14:textId="086AD58D" w:rsidR="00803049" w:rsidRPr="00DB7719" w:rsidRDefault="00803049" w:rsidP="00286FF7">
            <w:pPr>
              <w:rPr>
                <w:lang w:val="en-US"/>
              </w:rPr>
            </w:pP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47F6">
              <w:rPr>
                <w:rFonts w:ascii="Source Sans Pro" w:hAnsi="Source Sans Pro" w:cs="Arial"/>
                <w:lang w:val="en-US"/>
              </w:rPr>
              <w:instrText xml:space="preserve"> FORMCHECKBOX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</w:rPr>
              <w:fldChar w:fldCharType="end"/>
            </w:r>
            <w:r w:rsidRPr="00803049">
              <w:rPr>
                <w:rFonts w:ascii="Source Sans Pro" w:hAnsi="Source Sans Pro" w:cs="Arial"/>
                <w:lang w:val="en-US"/>
              </w:rPr>
              <w:t xml:space="preserve"> </w:t>
            </w:r>
            <w:r>
              <w:rPr>
                <w:lang w:val="en-US"/>
              </w:rPr>
              <w:t>Finances are congruent to the application (no need for further specification below).</w:t>
            </w:r>
          </w:p>
        </w:tc>
      </w:tr>
      <w:tr w:rsidR="00803049" w:rsidRPr="001A142A" w14:paraId="76320C4A" w14:textId="77777777" w:rsidTr="00803049"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2"/>
        </w:trPr>
        <w:tc>
          <w:tcPr>
            <w:tcW w:w="9214" w:type="dxa"/>
            <w:gridSpan w:val="2"/>
            <w:tcBorders>
              <w:bottom w:val="single" w:sz="4" w:space="0" w:color="auto"/>
            </w:tcBorders>
          </w:tcPr>
          <w:p w14:paraId="5696E73E" w14:textId="77F591C5" w:rsidR="00803049" w:rsidRPr="00DB7719" w:rsidRDefault="00803049" w:rsidP="00286FF7">
            <w:pPr>
              <w:rPr>
                <w:lang w:val="en-US"/>
              </w:rPr>
            </w:pPr>
            <w:r w:rsidRPr="00D247F6">
              <w:rPr>
                <w:rFonts w:ascii="Source Sans Pro" w:hAnsi="Source Sans Pro"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47F6">
              <w:rPr>
                <w:rFonts w:ascii="Source Sans Pro" w:hAnsi="Source Sans Pro" w:cs="Arial"/>
                <w:lang w:val="en-US"/>
              </w:rPr>
              <w:instrText xml:space="preserve"> FORMCHECKBOX </w:instrText>
            </w:r>
            <w:r w:rsidRPr="00D247F6">
              <w:rPr>
                <w:rFonts w:ascii="Source Sans Pro" w:hAnsi="Source Sans Pro" w:cs="Arial"/>
              </w:rPr>
            </w:r>
            <w:r w:rsidRPr="00D247F6">
              <w:rPr>
                <w:rFonts w:ascii="Source Sans Pro" w:hAnsi="Source Sans Pro" w:cs="Arial"/>
              </w:rPr>
              <w:fldChar w:fldCharType="separate"/>
            </w:r>
            <w:r w:rsidRPr="00D247F6">
              <w:rPr>
                <w:rFonts w:ascii="Source Sans Pro" w:hAnsi="Source Sans Pro" w:cs="Arial"/>
              </w:rPr>
              <w:fldChar w:fldCharType="end"/>
            </w:r>
            <w:r w:rsidRPr="00803049">
              <w:rPr>
                <w:rFonts w:ascii="Source Sans Pro" w:hAnsi="Source Sans Pro" w:cs="Arial"/>
                <w:lang w:val="en-US"/>
              </w:rPr>
              <w:t xml:space="preserve"> </w:t>
            </w:r>
            <w:r>
              <w:rPr>
                <w:lang w:val="en-US"/>
              </w:rPr>
              <w:t>Finances deviate from the budget in the application form (please specify below).</w:t>
            </w:r>
          </w:p>
        </w:tc>
      </w:tr>
      <w:tr w:rsidR="004530A4" w:rsidRPr="00DB7719" w:rsidDel="00BC43C4" w14:paraId="47445609" w14:textId="77777777" w:rsidTr="00803049"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2"/>
        </w:trPr>
        <w:tc>
          <w:tcPr>
            <w:tcW w:w="3544" w:type="dxa"/>
          </w:tcPr>
          <w:p w14:paraId="35D544C8" w14:textId="77777777" w:rsidR="004530A4" w:rsidRPr="00DB7719" w:rsidRDefault="004530A4" w:rsidP="00286FF7">
            <w:pPr>
              <w:rPr>
                <w:lang w:val="en-US"/>
              </w:rPr>
            </w:pPr>
            <w:r w:rsidRPr="00DB7719">
              <w:rPr>
                <w:lang w:val="en-US"/>
              </w:rPr>
              <w:t>Global Champion Fund Contribution</w:t>
            </w:r>
          </w:p>
        </w:tc>
        <w:tc>
          <w:tcPr>
            <w:tcW w:w="5670" w:type="dxa"/>
          </w:tcPr>
          <w:p w14:paraId="51BC7E41" w14:textId="3042CE24" w:rsidR="004530A4" w:rsidRPr="00DB7719" w:rsidDel="00BC43C4" w:rsidRDefault="004530A4" w:rsidP="00286FF7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 xml:space="preserve">CHF </w:t>
            </w:r>
            <w:r w:rsidRPr="00DB7719">
              <w:rPr>
                <w:lang w:val="en-US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DB7719">
              <w:rPr>
                <w:lang w:val="en-US"/>
              </w:rPr>
              <w:instrText xml:space="preserve"> FORMTEXT </w:instrText>
            </w:r>
            <w:r w:rsidRPr="00DB7719">
              <w:rPr>
                <w:lang w:val="en-US"/>
              </w:rPr>
            </w:r>
            <w:r w:rsidRPr="00DB7719">
              <w:rPr>
                <w:lang w:val="en-US"/>
              </w:rPr>
              <w:fldChar w:fldCharType="separate"/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lang w:val="en-US"/>
              </w:rPr>
              <w:fldChar w:fldCharType="end"/>
            </w:r>
          </w:p>
        </w:tc>
      </w:tr>
      <w:tr w:rsidR="004530A4" w:rsidRPr="00DB7719" w:rsidDel="00BC43C4" w14:paraId="539EAACB" w14:textId="77777777" w:rsidTr="00803049"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2"/>
        </w:trPr>
        <w:tc>
          <w:tcPr>
            <w:tcW w:w="3544" w:type="dxa"/>
          </w:tcPr>
          <w:p w14:paraId="23A5699E" w14:textId="393E6765" w:rsidR="004530A4" w:rsidRPr="00DB7719" w:rsidRDefault="00FC3077" w:rsidP="00286FF7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>UZH internal co-funding</w:t>
            </w:r>
          </w:p>
        </w:tc>
        <w:tc>
          <w:tcPr>
            <w:tcW w:w="5670" w:type="dxa"/>
          </w:tcPr>
          <w:p w14:paraId="1BD19DC7" w14:textId="18854944" w:rsidR="004530A4" w:rsidRPr="00DB7719" w:rsidDel="00BC43C4" w:rsidRDefault="004530A4" w:rsidP="00286FF7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 xml:space="preserve">CHF </w:t>
            </w:r>
            <w:r w:rsidRPr="00DB7719">
              <w:rPr>
                <w:lang w:val="en-US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DB7719">
              <w:rPr>
                <w:lang w:val="en-US"/>
              </w:rPr>
              <w:instrText xml:space="preserve"> FORMTEXT </w:instrText>
            </w:r>
            <w:r w:rsidRPr="00DB7719">
              <w:rPr>
                <w:lang w:val="en-US"/>
              </w:rPr>
            </w:r>
            <w:r w:rsidRPr="00DB7719">
              <w:rPr>
                <w:lang w:val="en-US"/>
              </w:rPr>
              <w:fldChar w:fldCharType="separate"/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lang w:val="en-US"/>
              </w:rPr>
              <w:fldChar w:fldCharType="end"/>
            </w:r>
          </w:p>
        </w:tc>
      </w:tr>
      <w:tr w:rsidR="00FC3077" w:rsidRPr="00DB7719" w:rsidDel="00BC43C4" w14:paraId="0DDB6F44" w14:textId="77777777" w:rsidTr="00803049"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90"/>
        </w:trPr>
        <w:tc>
          <w:tcPr>
            <w:tcW w:w="3544" w:type="dxa"/>
          </w:tcPr>
          <w:p w14:paraId="1D4906C2" w14:textId="3EDD5BFC" w:rsidR="00FC3077" w:rsidRPr="00DB7719" w:rsidRDefault="00FC3077" w:rsidP="00286FF7">
            <w:pPr>
              <w:rPr>
                <w:lang w:val="en-US"/>
              </w:rPr>
            </w:pPr>
            <w:r w:rsidRPr="00DB7719">
              <w:rPr>
                <w:lang w:val="en-US"/>
              </w:rPr>
              <w:t>Partner Institution co-funding</w:t>
            </w:r>
          </w:p>
        </w:tc>
        <w:tc>
          <w:tcPr>
            <w:tcW w:w="5670" w:type="dxa"/>
          </w:tcPr>
          <w:p w14:paraId="1594F082" w14:textId="6536D142" w:rsidR="00FC3077" w:rsidRDefault="00FC3077" w:rsidP="00286FF7">
            <w:pPr>
              <w:rPr>
                <w:lang w:val="en-US"/>
              </w:rPr>
            </w:pPr>
            <w:r>
              <w:rPr>
                <w:lang w:val="en-US"/>
              </w:rPr>
              <w:t xml:space="preserve">CHF </w:t>
            </w:r>
            <w:r w:rsidRPr="00DB7719">
              <w:rPr>
                <w:lang w:val="en-US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DB7719">
              <w:rPr>
                <w:lang w:val="en-US"/>
              </w:rPr>
              <w:instrText xml:space="preserve"> FORMTEXT </w:instrText>
            </w:r>
            <w:r w:rsidRPr="00DB7719">
              <w:rPr>
                <w:lang w:val="en-US"/>
              </w:rPr>
            </w:r>
            <w:r w:rsidRPr="00DB7719">
              <w:rPr>
                <w:lang w:val="en-US"/>
              </w:rPr>
              <w:fldChar w:fldCharType="separate"/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lang w:val="en-US"/>
              </w:rPr>
              <w:fldChar w:fldCharType="end"/>
            </w:r>
          </w:p>
        </w:tc>
      </w:tr>
      <w:tr w:rsidR="004530A4" w:rsidRPr="00DB7719" w:rsidDel="00BC43C4" w14:paraId="2689EFCF" w14:textId="77777777" w:rsidTr="00803049">
        <w:tblPrEx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2"/>
        </w:trPr>
        <w:tc>
          <w:tcPr>
            <w:tcW w:w="3544" w:type="dxa"/>
          </w:tcPr>
          <w:p w14:paraId="1E6155E7" w14:textId="3C2DE860" w:rsidR="004530A4" w:rsidRPr="00DB7719" w:rsidRDefault="004530A4" w:rsidP="00286FF7">
            <w:pPr>
              <w:rPr>
                <w:lang w:val="en-US"/>
              </w:rPr>
            </w:pPr>
            <w:r>
              <w:rPr>
                <w:lang w:val="en-US"/>
              </w:rPr>
              <w:t>Reason for deviations</w:t>
            </w:r>
          </w:p>
        </w:tc>
        <w:tc>
          <w:tcPr>
            <w:tcW w:w="5670" w:type="dxa"/>
          </w:tcPr>
          <w:p w14:paraId="17294D5F" w14:textId="1CF3CF0B" w:rsidR="004530A4" w:rsidRPr="00DB7719" w:rsidRDefault="004530A4" w:rsidP="00286FF7">
            <w:pPr>
              <w:rPr>
                <w:lang w:val="en-US"/>
              </w:rPr>
            </w:pPr>
            <w:r w:rsidRPr="00DB7719">
              <w:rPr>
                <w:lang w:val="en-US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DB7719">
              <w:rPr>
                <w:lang w:val="en-US"/>
              </w:rPr>
              <w:instrText xml:space="preserve"> FORMTEXT </w:instrText>
            </w:r>
            <w:r w:rsidRPr="00DB7719">
              <w:rPr>
                <w:lang w:val="en-US"/>
              </w:rPr>
            </w:r>
            <w:r w:rsidRPr="00DB7719">
              <w:rPr>
                <w:lang w:val="en-US"/>
              </w:rPr>
              <w:fldChar w:fldCharType="separate"/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noProof/>
                <w:lang w:val="en-US"/>
              </w:rPr>
              <w:t> </w:t>
            </w:r>
            <w:r w:rsidRPr="00DB7719">
              <w:rPr>
                <w:lang w:val="en-US"/>
              </w:rPr>
              <w:fldChar w:fldCharType="end"/>
            </w:r>
          </w:p>
        </w:tc>
      </w:tr>
    </w:tbl>
    <w:p w14:paraId="1FF496CF" w14:textId="77777777" w:rsidR="00803049" w:rsidRDefault="00803049" w:rsidP="005B5394">
      <w:pPr>
        <w:rPr>
          <w:lang w:val="en-GB"/>
        </w:rPr>
      </w:pPr>
    </w:p>
    <w:tbl>
      <w:tblPr>
        <w:tblStyle w:val="TableGrid"/>
        <w:tblW w:w="9209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30"/>
        <w:gridCol w:w="6379"/>
      </w:tblGrid>
      <w:tr w:rsidR="007579F3" w:rsidRPr="001A142A" w14:paraId="5EC7B95E" w14:textId="77777777" w:rsidTr="004530A4">
        <w:trPr>
          <w:trHeight w:val="321"/>
        </w:trPr>
        <w:tc>
          <w:tcPr>
            <w:tcW w:w="9209" w:type="dxa"/>
            <w:gridSpan w:val="2"/>
            <w:shd w:val="clear" w:color="auto" w:fill="D7D7D7"/>
          </w:tcPr>
          <w:p w14:paraId="6A4E7412" w14:textId="44E93565" w:rsidR="007579F3" w:rsidRPr="008E1601" w:rsidRDefault="00B17186" w:rsidP="00286FF7">
            <w:pPr>
              <w:rPr>
                <w:rFonts w:ascii="Source Sans Pro" w:hAnsi="Source Sans Pro" w:cs="Arial"/>
                <w:b/>
                <w:bCs/>
                <w:lang w:val="en-US"/>
              </w:rPr>
            </w:pPr>
            <w:r>
              <w:rPr>
                <w:rFonts w:ascii="Source Sans Pro" w:hAnsi="Source Sans Pro" w:cs="Arial"/>
                <w:b/>
                <w:bCs/>
                <w:lang w:val="en-US"/>
              </w:rPr>
              <w:t>6</w:t>
            </w:r>
            <w:r w:rsidR="007579F3" w:rsidRPr="008E1601">
              <w:rPr>
                <w:rFonts w:ascii="Source Sans Pro" w:hAnsi="Source Sans Pro" w:cs="Arial"/>
                <w:b/>
                <w:bCs/>
                <w:lang w:val="en-US"/>
              </w:rPr>
              <w:t>. Signature by UZH Project Lead</w:t>
            </w:r>
          </w:p>
        </w:tc>
      </w:tr>
      <w:tr w:rsidR="007579F3" w:rsidRPr="008E1601" w14:paraId="349ED794" w14:textId="77777777" w:rsidTr="004530A4">
        <w:tc>
          <w:tcPr>
            <w:tcW w:w="2830" w:type="dxa"/>
          </w:tcPr>
          <w:p w14:paraId="2F1F3B64" w14:textId="77777777" w:rsidR="007579F3" w:rsidRPr="008E1601" w:rsidRDefault="007579F3" w:rsidP="00286FF7">
            <w:pPr>
              <w:rPr>
                <w:rFonts w:ascii="Source Sans Pro" w:hAnsi="Source Sans Pro" w:cs="Arial"/>
              </w:rPr>
            </w:pPr>
            <w:r w:rsidRPr="008E1601">
              <w:rPr>
                <w:rFonts w:ascii="Source Sans Pro" w:hAnsi="Source Sans Pro" w:cs="Arial"/>
              </w:rPr>
              <w:t xml:space="preserve">Date, Name </w:t>
            </w:r>
          </w:p>
          <w:p w14:paraId="5C3648EA" w14:textId="77777777" w:rsidR="007579F3" w:rsidRPr="008E1601" w:rsidRDefault="007579F3" w:rsidP="00286FF7">
            <w:pPr>
              <w:rPr>
                <w:rFonts w:ascii="Source Sans Pro" w:hAnsi="Source Sans Pro" w:cs="Arial"/>
              </w:rPr>
            </w:pPr>
          </w:p>
          <w:p w14:paraId="29980DD4" w14:textId="77777777" w:rsidR="007579F3" w:rsidRPr="008E1601" w:rsidRDefault="007579F3" w:rsidP="00286FF7">
            <w:pPr>
              <w:rPr>
                <w:rFonts w:ascii="Source Sans Pro" w:hAnsi="Source Sans Pro" w:cs="Arial"/>
              </w:rPr>
            </w:pPr>
            <w:r w:rsidRPr="008E1601">
              <w:rPr>
                <w:rFonts w:ascii="Source Sans Pro" w:hAnsi="Source Sans Pro" w:cs="Arial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12" w:name="Text79"/>
            <w:r w:rsidRPr="008E1601">
              <w:rPr>
                <w:rFonts w:ascii="Source Sans Pro" w:hAnsi="Source Sans Pro" w:cs="Arial"/>
              </w:rPr>
              <w:instrText xml:space="preserve"> FORMTEXT </w:instrText>
            </w:r>
            <w:r w:rsidRPr="008E1601">
              <w:rPr>
                <w:rFonts w:ascii="Source Sans Pro" w:hAnsi="Source Sans Pro" w:cs="Arial"/>
              </w:rPr>
            </w:r>
            <w:r w:rsidRPr="008E1601">
              <w:rPr>
                <w:rFonts w:ascii="Source Sans Pro" w:hAnsi="Source Sans Pro" w:cs="Arial"/>
              </w:rPr>
              <w:fldChar w:fldCharType="separate"/>
            </w:r>
            <w:r w:rsidRPr="008E1601">
              <w:rPr>
                <w:rFonts w:ascii="Source Sans Pro" w:hAnsi="Source Sans Pro" w:cs="Arial"/>
                <w:noProof/>
              </w:rPr>
              <w:t> </w:t>
            </w:r>
            <w:r w:rsidRPr="008E1601">
              <w:rPr>
                <w:rFonts w:ascii="Source Sans Pro" w:hAnsi="Source Sans Pro" w:cs="Arial"/>
                <w:noProof/>
              </w:rPr>
              <w:t> </w:t>
            </w:r>
            <w:r w:rsidRPr="008E1601">
              <w:rPr>
                <w:rFonts w:ascii="Source Sans Pro" w:hAnsi="Source Sans Pro" w:cs="Arial"/>
                <w:noProof/>
              </w:rPr>
              <w:t> </w:t>
            </w:r>
            <w:r w:rsidRPr="008E1601">
              <w:rPr>
                <w:rFonts w:ascii="Source Sans Pro" w:hAnsi="Source Sans Pro" w:cs="Arial"/>
                <w:noProof/>
              </w:rPr>
              <w:t> </w:t>
            </w:r>
            <w:r w:rsidRPr="008E1601">
              <w:rPr>
                <w:rFonts w:ascii="Source Sans Pro" w:hAnsi="Source Sans Pro" w:cs="Arial"/>
                <w:noProof/>
              </w:rPr>
              <w:t> </w:t>
            </w:r>
            <w:r w:rsidRPr="008E1601">
              <w:rPr>
                <w:rFonts w:ascii="Source Sans Pro" w:hAnsi="Source Sans Pro" w:cs="Arial"/>
              </w:rPr>
              <w:fldChar w:fldCharType="end"/>
            </w:r>
            <w:bookmarkEnd w:id="12"/>
          </w:p>
        </w:tc>
        <w:tc>
          <w:tcPr>
            <w:tcW w:w="6379" w:type="dxa"/>
          </w:tcPr>
          <w:p w14:paraId="4957492B" w14:textId="21AD061A" w:rsidR="007579F3" w:rsidRPr="008E1601" w:rsidRDefault="007579F3" w:rsidP="00286FF7">
            <w:pPr>
              <w:rPr>
                <w:rFonts w:ascii="Source Sans Pro" w:hAnsi="Source Sans Pro" w:cs="Arial"/>
              </w:rPr>
            </w:pPr>
            <w:proofErr w:type="spellStart"/>
            <w:r w:rsidRPr="008E1601">
              <w:rPr>
                <w:rFonts w:ascii="Source Sans Pro" w:hAnsi="Source Sans Pro" w:cs="Arial"/>
              </w:rPr>
              <w:t>Signature</w:t>
            </w:r>
            <w:proofErr w:type="spellEnd"/>
            <w:r w:rsidR="00FC3077">
              <w:rPr>
                <w:rFonts w:ascii="Source Sans Pro" w:hAnsi="Source Sans Pro" w:cs="Arial"/>
              </w:rPr>
              <w:t>:</w:t>
            </w:r>
          </w:p>
        </w:tc>
      </w:tr>
    </w:tbl>
    <w:p w14:paraId="1B4429B9" w14:textId="77777777" w:rsidR="004743F3" w:rsidRPr="0002243C" w:rsidRDefault="004743F3" w:rsidP="00FC3077">
      <w:pPr>
        <w:rPr>
          <w:lang w:val="en-GB"/>
        </w:rPr>
      </w:pPr>
    </w:p>
    <w:sectPr w:rsidR="004743F3" w:rsidRPr="0002243C" w:rsidSect="00DF18E9">
      <w:headerReference w:type="default" r:id="rId20"/>
      <w:footerReference w:type="default" r:id="rId21"/>
      <w:headerReference w:type="first" r:id="rId22"/>
      <w:footerReference w:type="first" r:id="rId23"/>
      <w:type w:val="continuous"/>
      <w:pgSz w:w="11907" w:h="16840" w:code="9"/>
      <w:pgMar w:top="1565" w:right="1361" w:bottom="1270" w:left="1361" w:header="397" w:footer="170" w:gutter="0"/>
      <w:cols w:space="708"/>
      <w:titlePg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8F732" w14:textId="77777777" w:rsidR="000C02E6" w:rsidRDefault="000C02E6" w:rsidP="00F91D37">
      <w:pPr>
        <w:spacing w:line="240" w:lineRule="auto"/>
      </w:pPr>
      <w:r>
        <w:separator/>
      </w:r>
    </w:p>
  </w:endnote>
  <w:endnote w:type="continuationSeparator" w:id="0">
    <w:p w14:paraId="3221AB23" w14:textId="77777777" w:rsidR="000C02E6" w:rsidRDefault="000C02E6" w:rsidP="00F91D37">
      <w:pPr>
        <w:spacing w:line="240" w:lineRule="auto"/>
      </w:pPr>
      <w:r>
        <w:continuationSeparator/>
      </w:r>
    </w:p>
  </w:endnote>
  <w:endnote w:type="continuationNotice" w:id="1">
    <w:p w14:paraId="6AC28D79" w14:textId="77777777" w:rsidR="000C02E6" w:rsidRDefault="000C02E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NeueLT Com 55 Roman">
    <w:altName w:val="Arial"/>
    <w:panose1 w:val="020B0604020202020204"/>
    <w:charset w:val="00"/>
    <w:family w:val="swiss"/>
    <w:pitch w:val="variable"/>
    <w:sig w:usb0="8000008F" w:usb1="10002042" w:usb2="00000000" w:usb3="00000000" w:csb0="0000009B" w:csb1="00000000"/>
  </w:font>
  <w:font w:name="Source Sans Pro">
    <w:panose1 w:val="020B0503030403020204"/>
    <w:charset w:val="00"/>
    <w:family w:val="swiss"/>
    <w:pitch w:val="variable"/>
    <w:sig w:usb0="600002F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00"/>
    <w:family w:val="swiss"/>
    <w:pitch w:val="variable"/>
    <w:sig w:usb0="600002F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A913F" w14:textId="77777777" w:rsidR="00202A36" w:rsidRPr="009A121D" w:rsidRDefault="00202A36" w:rsidP="009A121D">
    <w:pPr>
      <w:pStyle w:val="Footer"/>
    </w:pPr>
    <w:r w:rsidRPr="008B7BBA">
      <w:rPr>
        <w:rFonts w:ascii="Source Sans Pro SemiBold" w:hAnsi="Source Sans Pro SemiBold"/>
        <w:noProof/>
        <w:lang w:eastAsia="de-CH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FD6D2CF" wp14:editId="7F622CC8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388800"/>
              <wp:effectExtent l="0" t="0" r="0" b="0"/>
              <wp:wrapSquare wrapText="bothSides"/>
              <wp:docPr id="1285713947" name="Textfeld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38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6AC679" w14:textId="27D5098F" w:rsidR="00202A36" w:rsidRPr="003653CF" w:rsidRDefault="00202A36" w:rsidP="009A121D">
                          <w:pPr>
                            <w:pStyle w:val="Seitenzahlen"/>
                          </w:pPr>
                          <w:r w:rsidRPr="003653CF">
                            <w:fldChar w:fldCharType="begin"/>
                          </w:r>
                          <w:r w:rsidRPr="003653CF">
                            <w:instrText>PAGE   \* MERGEFORMAT</w:instrText>
                          </w:r>
                          <w:r w:rsidRPr="003653CF">
                            <w:fldChar w:fldCharType="separate"/>
                          </w:r>
                          <w:r w:rsidRPr="003653CF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3653CF">
                            <w:fldChar w:fldCharType="end"/>
                          </w:r>
                          <w:r w:rsidRPr="003653CF">
                            <w:t xml:space="preserve">   |   </w:t>
                          </w:r>
                          <w:fldSimple w:instr=" SECTIONPAGES   \* MERGEFORMAT ">
                            <w:r w:rsidR="001A142A">
                              <w:rPr>
                                <w:noProof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0" rIns="0" bIns="2340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D6D2CF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6" type="#_x0000_t202" alt="&quot;&quot;" style="position:absolute;margin-left:-1.6pt;margin-top:0;width:49.6pt;height:30.6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" filled="f" stroked="f" strokeweight=".5pt">
              <v:textbox inset="0,0,0,6.5mm">
                <w:txbxContent>
                  <w:p w14:paraId="626AC679" w14:textId="27D5098F" w:rsidR="00202A36" w:rsidRPr="003653CF" w:rsidRDefault="00202A36" w:rsidP="009A121D">
                    <w:pPr>
                      <w:pStyle w:val="Seitenzahlen"/>
                    </w:pPr>
                    <w:r w:rsidRPr="003653CF">
                      <w:fldChar w:fldCharType="begin"/>
                    </w:r>
                    <w:r w:rsidRPr="003653CF">
                      <w:instrText>PAGE   \* MERGEFORMAT</w:instrText>
                    </w:r>
                    <w:r w:rsidRPr="003653CF">
                      <w:fldChar w:fldCharType="separate"/>
                    </w:r>
                    <w:r w:rsidRPr="003653CF">
                      <w:rPr>
                        <w:noProof/>
                        <w:lang w:val="de-DE"/>
                      </w:rPr>
                      <w:t>5</w:t>
                    </w:r>
                    <w:r w:rsidRPr="003653CF">
                      <w:fldChar w:fldCharType="end"/>
                    </w:r>
                    <w:r w:rsidRPr="003653CF">
                      <w:t xml:space="preserve">   |   </w:t>
                    </w:r>
                    <w:fldSimple w:instr=" SECTIONPAGES   \* MERGEFORMAT ">
                      <w:r w:rsidR="001A142A">
                        <w:rPr>
                          <w:noProof/>
                        </w:rPr>
                        <w:t>2</w:t>
                      </w:r>
                    </w:fldSimple>
                  </w:p>
                </w:txbxContent>
              </v:textbox>
              <w10:wrap type="square" anchorx="margin" anchory="page"/>
              <w10:anchorlock/>
            </v:shape>
          </w:pict>
        </mc:Fallback>
      </mc:AlternateContent>
    </w:r>
    <w:r w:rsidRPr="008B7BBA">
      <w:rPr>
        <w:rFonts w:ascii="Source Sans Pro SemiBold" w:hAnsi="Source Sans Pro SemiBold"/>
      </w:rPr>
      <w:t>Universit</w:t>
    </w:r>
    <w:r>
      <w:rPr>
        <w:rFonts w:ascii="Source Sans Pro SemiBold" w:hAnsi="Source Sans Pro SemiBold"/>
      </w:rPr>
      <w:t xml:space="preserve">y </w:t>
    </w:r>
    <w:proofErr w:type="spellStart"/>
    <w:r>
      <w:rPr>
        <w:rFonts w:ascii="Source Sans Pro SemiBold" w:hAnsi="Source Sans Pro SemiBold"/>
      </w:rPr>
      <w:t>of</w:t>
    </w:r>
    <w:proofErr w:type="spellEnd"/>
    <w:r>
      <w:rPr>
        <w:rFonts w:ascii="Source Sans Pro SemiBold" w:hAnsi="Source Sans Pro SemiBold"/>
      </w:rPr>
      <w:t xml:space="preserve"> </w:t>
    </w:r>
    <w:proofErr w:type="spellStart"/>
    <w:r>
      <w:rPr>
        <w:rFonts w:ascii="Source Sans Pro SemiBold" w:hAnsi="Source Sans Pro SemiBold"/>
      </w:rPr>
      <w:t>Zurich</w:t>
    </w:r>
    <w:proofErr w:type="spellEnd"/>
    <w:r w:rsidRPr="008B7BBA">
      <w:t xml:space="preserve"> </w:t>
    </w:r>
    <w:r>
      <w:t xml:space="preserve"> </w:t>
    </w:r>
    <w:r w:rsidRPr="008B7BBA">
      <w:t xml:space="preserve"> </w:t>
    </w:r>
    <w:r w:rsidRPr="00724891">
      <w:rPr>
        <w:position w:val="1"/>
      </w:rPr>
      <w:t>|</w:t>
    </w:r>
    <w:r w:rsidRPr="004C6284">
      <w:t xml:space="preserve"> </w:t>
    </w:r>
    <w:r w:rsidRPr="008B7BBA">
      <w:t xml:space="preserve"> </w:t>
    </w:r>
    <w:r>
      <w:t xml:space="preserve"> </w:t>
    </w:r>
    <w:r w:rsidR="004743F3">
      <w:t>Global Affairs</w:t>
    </w:r>
  </w:p>
  <w:p w14:paraId="68F2E5AA" w14:textId="77777777" w:rsidR="009A121D" w:rsidRPr="009A121D" w:rsidRDefault="009A121D" w:rsidP="009A12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32B20" w14:textId="77777777" w:rsidR="00225AAD" w:rsidRPr="00D00E26" w:rsidRDefault="00225AAD" w:rsidP="00D00E26">
    <w:pPr>
      <w:pStyle w:val="Footer"/>
    </w:pPr>
  </w:p>
  <w:p w14:paraId="486A3BEC" w14:textId="77777777" w:rsidR="0011600D" w:rsidRDefault="001160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79FDA" w14:textId="77777777" w:rsidR="000C02E6" w:rsidRPr="00B40109" w:rsidRDefault="000C02E6" w:rsidP="009A121D">
      <w:pPr>
        <w:pStyle w:val="Fussnotentrennung"/>
      </w:pPr>
    </w:p>
  </w:footnote>
  <w:footnote w:type="continuationSeparator" w:id="0">
    <w:p w14:paraId="0C10FD12" w14:textId="77777777" w:rsidR="000C02E6" w:rsidRDefault="000C02E6" w:rsidP="00F91D37">
      <w:pPr>
        <w:spacing w:line="240" w:lineRule="auto"/>
      </w:pPr>
      <w:r>
        <w:continuationSeparator/>
      </w:r>
    </w:p>
  </w:footnote>
  <w:footnote w:type="continuationNotice" w:id="1">
    <w:p w14:paraId="7F8D2243" w14:textId="77777777" w:rsidR="000C02E6" w:rsidRDefault="000C02E6">
      <w:pPr>
        <w:spacing w:line="240" w:lineRule="auto"/>
      </w:pPr>
    </w:p>
  </w:footnote>
  <w:footnote w:id="2">
    <w:p w14:paraId="54B70DB5" w14:textId="7D466DF4" w:rsidR="00803049" w:rsidRPr="00803049" w:rsidRDefault="0080304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803049">
        <w:rPr>
          <w:lang w:val="en-US"/>
        </w:rPr>
        <w:t xml:space="preserve"> </w:t>
      </w:r>
      <w:r w:rsidRPr="00B67924">
        <w:rPr>
          <w:lang w:val="en-US"/>
        </w:rPr>
        <w:t>For example</w:t>
      </w:r>
      <w:r>
        <w:rPr>
          <w:lang w:val="en-US"/>
        </w:rPr>
        <w:t>:</w:t>
      </w:r>
      <w:r w:rsidRPr="00B67924">
        <w:rPr>
          <w:lang w:val="en-US"/>
        </w:rPr>
        <w:t xml:space="preserve"> If the project last </w:t>
      </w:r>
      <w:r>
        <w:rPr>
          <w:lang w:val="en-US"/>
        </w:rPr>
        <w:t xml:space="preserve">24 months, the mid-term report is due after 12 months. The project duration is stated </w:t>
      </w:r>
      <w:r w:rsidR="00073258">
        <w:rPr>
          <w:lang w:val="en-US"/>
        </w:rPr>
        <w:t>in your</w:t>
      </w:r>
      <w:r>
        <w:rPr>
          <w:lang w:val="en-US"/>
        </w:rPr>
        <w:t xml:space="preserve"> Grant Letter.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A2560" w14:textId="77777777" w:rsidR="00225AAD" w:rsidRPr="00D00E26" w:rsidRDefault="00225AAD" w:rsidP="00D00E26">
    <w:pPr>
      <w:pStyle w:val="Header"/>
    </w:pPr>
  </w:p>
  <w:p w14:paraId="1EF8ABEB" w14:textId="77777777" w:rsidR="00225AAD" w:rsidRDefault="00225A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ohneRahmen"/>
      <w:tblW w:w="7501" w:type="dxa"/>
      <w:tblInd w:w="-987" w:type="dxa"/>
      <w:tblLook w:val="04A0" w:firstRow="1" w:lastRow="0" w:firstColumn="1" w:lastColumn="0" w:noHBand="0" w:noVBand="1"/>
    </w:tblPr>
    <w:tblGrid>
      <w:gridCol w:w="2852"/>
      <w:gridCol w:w="4649"/>
    </w:tblGrid>
    <w:tr w:rsidR="0002243C" w14:paraId="1731A3A0" w14:textId="77777777" w:rsidTr="00286FF7">
      <w:trPr>
        <w:trHeight w:hRule="exact" w:val="850"/>
      </w:trPr>
      <w:tc>
        <w:tcPr>
          <w:tcW w:w="2852" w:type="dxa"/>
          <w:tcBorders>
            <w:right w:val="single" w:sz="4" w:space="0" w:color="808080"/>
          </w:tcBorders>
        </w:tcPr>
        <w:p w14:paraId="42F9B043" w14:textId="77777777" w:rsidR="0002243C" w:rsidRPr="003621B6" w:rsidRDefault="0002243C" w:rsidP="0036688D">
          <w:pPr>
            <w:pStyle w:val="Header"/>
            <w:ind w:left="28"/>
            <w:rPr>
              <w:sz w:val="2"/>
              <w:szCs w:val="2"/>
            </w:rPr>
          </w:pPr>
          <w:r>
            <w:rPr>
              <w:noProof/>
            </w:rPr>
            <w:drawing>
              <wp:inline distT="0" distB="0" distL="0" distR="0" wp14:anchorId="745CEFD6" wp14:editId="2C69D643">
                <wp:extent cx="1548000" cy="536243"/>
                <wp:effectExtent l="0" t="0" r="0" b="0"/>
                <wp:docPr id="548709608" name="Grafi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8000" cy="53624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49" w:type="dxa"/>
          <w:tcBorders>
            <w:left w:val="single" w:sz="4" w:space="0" w:color="808080"/>
          </w:tcBorders>
          <w:vAlign w:val="center"/>
        </w:tcPr>
        <w:p w14:paraId="7FEBE15D" w14:textId="77777777" w:rsidR="0002243C" w:rsidRPr="001465E4" w:rsidRDefault="0044398B" w:rsidP="0036688D">
          <w:pPr>
            <w:pStyle w:val="Organisationseinheit"/>
            <w:ind w:left="408"/>
            <w:contextualSpacing/>
          </w:pPr>
          <w:r>
            <w:t>Global Affairs</w:t>
          </w:r>
        </w:p>
      </w:tc>
    </w:tr>
  </w:tbl>
  <w:p w14:paraId="61ED742F" w14:textId="77777777" w:rsidR="00887DA4" w:rsidRPr="00887DA4" w:rsidRDefault="00887DA4" w:rsidP="00887DA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F7455C8"/>
    <w:multiLevelType w:val="multilevel"/>
    <w:tmpl w:val="6E9A6320"/>
    <w:numStyleLink w:val="Nummerierteberschriften"/>
  </w:abstractNum>
  <w:abstractNum w:abstractNumId="2" w15:restartNumberingAfterBreak="0">
    <w:nsid w:val="238306D5"/>
    <w:multiLevelType w:val="multilevel"/>
    <w:tmpl w:val="6E9A6320"/>
    <w:styleLink w:val="Nummerierteberschriften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berschrift5nummeriert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Nummerierung1"/>
      <w:lvlText w:val="%6"/>
      <w:lvlJc w:val="left"/>
      <w:pPr>
        <w:tabs>
          <w:tab w:val="num" w:pos="425"/>
        </w:tabs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tabs>
          <w:tab w:val="num" w:pos="851"/>
        </w:tabs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tabs>
          <w:tab w:val="num" w:pos="1559"/>
        </w:tabs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3" w15:restartNumberingAfterBreak="0">
    <w:nsid w:val="2D892884"/>
    <w:multiLevelType w:val="multilevel"/>
    <w:tmpl w:val="8BDE317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NummerierungTabelle"/>
      <w:suff w:val="nothing"/>
      <w:lvlText w:val="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suff w:val="nothing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suff w:val="nothing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4" w15:restartNumberingAfterBreak="0">
    <w:nsid w:val="3F206AD8"/>
    <w:multiLevelType w:val="hybridMultilevel"/>
    <w:tmpl w:val="61205F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F35AD"/>
    <w:multiLevelType w:val="multilevel"/>
    <w:tmpl w:val="BEFC5094"/>
    <w:lvl w:ilvl="0">
      <w:start w:val="1"/>
      <w:numFmt w:val="decimal"/>
      <w:pStyle w:val="Traktandum-Titel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Traktandum-Titel2"/>
      <w:suff w:val="space"/>
      <w:lvlText w:val="%2.%1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58613E6B"/>
    <w:multiLevelType w:val="multilevel"/>
    <w:tmpl w:val="98B28E36"/>
    <w:lvl w:ilvl="0">
      <w:start w:val="1"/>
      <w:numFmt w:val="bullet"/>
      <w:pStyle w:val="ListBullet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ListBullet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ListBullet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6A8C3D46"/>
    <w:multiLevelType w:val="multilevel"/>
    <w:tmpl w:val="CAF4A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6D65251"/>
    <w:multiLevelType w:val="multilevel"/>
    <w:tmpl w:val="9364FD24"/>
    <w:numStyleLink w:val="Aufzhlungen"/>
  </w:abstractNum>
  <w:abstractNum w:abstractNumId="9" w15:restartNumberingAfterBreak="0">
    <w:nsid w:val="7ACF32C4"/>
    <w:multiLevelType w:val="multilevel"/>
    <w:tmpl w:val="9364FD24"/>
    <w:styleLink w:val="Aufzhlungen"/>
    <w:lvl w:ilvl="0">
      <w:start w:val="1"/>
      <w:numFmt w:val="bullet"/>
      <w:pStyle w:val="Aufzhlung1"/>
      <w:lvlText w:val="—"/>
      <w:lvlJc w:val="left"/>
      <w:pPr>
        <w:ind w:left="227" w:hanging="227"/>
      </w:pPr>
      <w:rPr>
        <w:rFonts w:ascii="Source Sans Pro" w:hAnsi="Source Sans Pro" w:hint="default"/>
      </w:rPr>
    </w:lvl>
    <w:lvl w:ilvl="1">
      <w:start w:val="1"/>
      <w:numFmt w:val="bullet"/>
      <w:pStyle w:val="Aufzhlung2"/>
      <w:lvlText w:val="—"/>
      <w:lvlJc w:val="left"/>
      <w:pPr>
        <w:ind w:left="454" w:hanging="227"/>
      </w:pPr>
      <w:rPr>
        <w:rFonts w:ascii="Source Sans Pro" w:hAnsi="Source Sans Pro" w:hint="default"/>
      </w:rPr>
    </w:lvl>
    <w:lvl w:ilvl="2">
      <w:start w:val="1"/>
      <w:numFmt w:val="bullet"/>
      <w:pStyle w:val="Aufzhlung3"/>
      <w:lvlText w:val="—"/>
      <w:lvlJc w:val="left"/>
      <w:pPr>
        <w:ind w:left="680" w:hanging="226"/>
      </w:pPr>
      <w:rPr>
        <w:rFonts w:ascii="Source Sans Pro" w:hAnsi="Source Sans Pro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56832184">
    <w:abstractNumId w:val="6"/>
  </w:num>
  <w:num w:numId="2" w16cid:durableId="171723735">
    <w:abstractNumId w:val="0"/>
  </w:num>
  <w:num w:numId="3" w16cid:durableId="1073507391">
    <w:abstractNumId w:val="2"/>
  </w:num>
  <w:num w:numId="4" w16cid:durableId="20701801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74162686">
    <w:abstractNumId w:val="9"/>
  </w:num>
  <w:num w:numId="6" w16cid:durableId="143355193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13744835">
    <w:abstractNumId w:val="8"/>
  </w:num>
  <w:num w:numId="8" w16cid:durableId="180516226">
    <w:abstractNumId w:val="5"/>
  </w:num>
  <w:num w:numId="9" w16cid:durableId="130562892">
    <w:abstractNumId w:val="1"/>
  </w:num>
  <w:num w:numId="10" w16cid:durableId="2058778851">
    <w:abstractNumId w:val="3"/>
  </w:num>
  <w:num w:numId="11" w16cid:durableId="5209737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809026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531850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701893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507195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903566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772429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633296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193163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607089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12530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10102085">
    <w:abstractNumId w:val="4"/>
  </w:num>
  <w:num w:numId="23" w16cid:durableId="1435394176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removeDateAndTime/>
  <w:activeWritingStyle w:appName="MSWord" w:lang="de-DE" w:vendorID="64" w:dllVersion="0" w:nlCheck="1" w:checkStyle="0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DBC"/>
    <w:rsid w:val="000000FB"/>
    <w:rsid w:val="00002715"/>
    <w:rsid w:val="00002978"/>
    <w:rsid w:val="00003A9F"/>
    <w:rsid w:val="00007462"/>
    <w:rsid w:val="0001010F"/>
    <w:rsid w:val="00010194"/>
    <w:rsid w:val="00014EF4"/>
    <w:rsid w:val="0001537F"/>
    <w:rsid w:val="0002243C"/>
    <w:rsid w:val="00025A3B"/>
    <w:rsid w:val="00025CEC"/>
    <w:rsid w:val="000266B7"/>
    <w:rsid w:val="00032B92"/>
    <w:rsid w:val="00032EA5"/>
    <w:rsid w:val="0003528B"/>
    <w:rsid w:val="000406AD"/>
    <w:rsid w:val="000409C8"/>
    <w:rsid w:val="00041297"/>
    <w:rsid w:val="00041700"/>
    <w:rsid w:val="00042FDD"/>
    <w:rsid w:val="00052258"/>
    <w:rsid w:val="00052530"/>
    <w:rsid w:val="000559FA"/>
    <w:rsid w:val="00063BC2"/>
    <w:rsid w:val="000701F1"/>
    <w:rsid w:val="0007082F"/>
    <w:rsid w:val="00071780"/>
    <w:rsid w:val="00073258"/>
    <w:rsid w:val="000757F2"/>
    <w:rsid w:val="00075FF3"/>
    <w:rsid w:val="000803EB"/>
    <w:rsid w:val="00080C57"/>
    <w:rsid w:val="00084EB5"/>
    <w:rsid w:val="000867F0"/>
    <w:rsid w:val="00090380"/>
    <w:rsid w:val="00094F1C"/>
    <w:rsid w:val="00096E8E"/>
    <w:rsid w:val="00097A32"/>
    <w:rsid w:val="00097DA7"/>
    <w:rsid w:val="000A1884"/>
    <w:rsid w:val="000A24EC"/>
    <w:rsid w:val="000A2660"/>
    <w:rsid w:val="000A2FD9"/>
    <w:rsid w:val="000A5924"/>
    <w:rsid w:val="000A7CC5"/>
    <w:rsid w:val="000B183F"/>
    <w:rsid w:val="000B1DC7"/>
    <w:rsid w:val="000B444B"/>
    <w:rsid w:val="000B595D"/>
    <w:rsid w:val="000C02E6"/>
    <w:rsid w:val="000C1D20"/>
    <w:rsid w:val="000C466F"/>
    <w:rsid w:val="000C486A"/>
    <w:rsid w:val="000C49C1"/>
    <w:rsid w:val="000C4CD8"/>
    <w:rsid w:val="000C572C"/>
    <w:rsid w:val="000D1743"/>
    <w:rsid w:val="000D1BB6"/>
    <w:rsid w:val="000D7269"/>
    <w:rsid w:val="000E37CE"/>
    <w:rsid w:val="000E7543"/>
    <w:rsid w:val="000E756F"/>
    <w:rsid w:val="000F1007"/>
    <w:rsid w:val="000F1D2B"/>
    <w:rsid w:val="000F27FB"/>
    <w:rsid w:val="0010021F"/>
    <w:rsid w:val="00102312"/>
    <w:rsid w:val="00102345"/>
    <w:rsid w:val="00103653"/>
    <w:rsid w:val="00106688"/>
    <w:rsid w:val="00107F09"/>
    <w:rsid w:val="001100B2"/>
    <w:rsid w:val="001134C7"/>
    <w:rsid w:val="00113CB8"/>
    <w:rsid w:val="00114B04"/>
    <w:rsid w:val="0011600D"/>
    <w:rsid w:val="00117356"/>
    <w:rsid w:val="00117F98"/>
    <w:rsid w:val="0012151C"/>
    <w:rsid w:val="00122614"/>
    <w:rsid w:val="00127BBA"/>
    <w:rsid w:val="001339B4"/>
    <w:rsid w:val="00133CFB"/>
    <w:rsid w:val="001375AB"/>
    <w:rsid w:val="00137905"/>
    <w:rsid w:val="0014325C"/>
    <w:rsid w:val="001434E1"/>
    <w:rsid w:val="00144122"/>
    <w:rsid w:val="00145E6F"/>
    <w:rsid w:val="001465E4"/>
    <w:rsid w:val="00146EF9"/>
    <w:rsid w:val="00146F41"/>
    <w:rsid w:val="00150BB0"/>
    <w:rsid w:val="00151420"/>
    <w:rsid w:val="001514C0"/>
    <w:rsid w:val="00152BDC"/>
    <w:rsid w:val="00154677"/>
    <w:rsid w:val="00155A46"/>
    <w:rsid w:val="00156C1F"/>
    <w:rsid w:val="00157ECA"/>
    <w:rsid w:val="00161B92"/>
    <w:rsid w:val="00163157"/>
    <w:rsid w:val="00163722"/>
    <w:rsid w:val="0016774B"/>
    <w:rsid w:val="00167916"/>
    <w:rsid w:val="0017133E"/>
    <w:rsid w:val="00171870"/>
    <w:rsid w:val="00174D12"/>
    <w:rsid w:val="001757BD"/>
    <w:rsid w:val="001765F3"/>
    <w:rsid w:val="001803AA"/>
    <w:rsid w:val="00181168"/>
    <w:rsid w:val="0018177C"/>
    <w:rsid w:val="00182F10"/>
    <w:rsid w:val="0018557A"/>
    <w:rsid w:val="001932E9"/>
    <w:rsid w:val="00194130"/>
    <w:rsid w:val="001975D7"/>
    <w:rsid w:val="001A080C"/>
    <w:rsid w:val="001A142A"/>
    <w:rsid w:val="001A3606"/>
    <w:rsid w:val="001A3D50"/>
    <w:rsid w:val="001A43BD"/>
    <w:rsid w:val="001A74A5"/>
    <w:rsid w:val="001B20F5"/>
    <w:rsid w:val="001B2CF1"/>
    <w:rsid w:val="001B5DC4"/>
    <w:rsid w:val="001B6567"/>
    <w:rsid w:val="001B6F97"/>
    <w:rsid w:val="001C3572"/>
    <w:rsid w:val="001C3763"/>
    <w:rsid w:val="001C3C44"/>
    <w:rsid w:val="001C4A15"/>
    <w:rsid w:val="001C74EF"/>
    <w:rsid w:val="001D1301"/>
    <w:rsid w:val="001D3D4B"/>
    <w:rsid w:val="001D3F99"/>
    <w:rsid w:val="001D58F1"/>
    <w:rsid w:val="001D5BDE"/>
    <w:rsid w:val="001D60F7"/>
    <w:rsid w:val="001D6F1D"/>
    <w:rsid w:val="001E17CD"/>
    <w:rsid w:val="001E247E"/>
    <w:rsid w:val="001E4956"/>
    <w:rsid w:val="001E6117"/>
    <w:rsid w:val="001E61C9"/>
    <w:rsid w:val="001E73CF"/>
    <w:rsid w:val="001E73F4"/>
    <w:rsid w:val="001F229E"/>
    <w:rsid w:val="001F4A7E"/>
    <w:rsid w:val="001F4B8C"/>
    <w:rsid w:val="001F4F9B"/>
    <w:rsid w:val="00202866"/>
    <w:rsid w:val="00202A36"/>
    <w:rsid w:val="002030B8"/>
    <w:rsid w:val="00204B28"/>
    <w:rsid w:val="00204C84"/>
    <w:rsid w:val="002068A4"/>
    <w:rsid w:val="0021015E"/>
    <w:rsid w:val="00212A2E"/>
    <w:rsid w:val="00215D13"/>
    <w:rsid w:val="00216AB2"/>
    <w:rsid w:val="00217AA0"/>
    <w:rsid w:val="0022053F"/>
    <w:rsid w:val="00221D21"/>
    <w:rsid w:val="00222AA3"/>
    <w:rsid w:val="00225AAD"/>
    <w:rsid w:val="0022685B"/>
    <w:rsid w:val="00226FA0"/>
    <w:rsid w:val="0023018C"/>
    <w:rsid w:val="00230606"/>
    <w:rsid w:val="0023205B"/>
    <w:rsid w:val="002322AD"/>
    <w:rsid w:val="002369CE"/>
    <w:rsid w:val="00237F16"/>
    <w:rsid w:val="002466D7"/>
    <w:rsid w:val="00247905"/>
    <w:rsid w:val="00254387"/>
    <w:rsid w:val="0025644A"/>
    <w:rsid w:val="00261983"/>
    <w:rsid w:val="002650EE"/>
    <w:rsid w:val="00267F71"/>
    <w:rsid w:val="00270C95"/>
    <w:rsid w:val="0027246C"/>
    <w:rsid w:val="002726D9"/>
    <w:rsid w:val="00273EBC"/>
    <w:rsid w:val="00275B43"/>
    <w:rsid w:val="0027766E"/>
    <w:rsid w:val="002815E0"/>
    <w:rsid w:val="00283995"/>
    <w:rsid w:val="002845D9"/>
    <w:rsid w:val="002860A4"/>
    <w:rsid w:val="00286FF7"/>
    <w:rsid w:val="00290E37"/>
    <w:rsid w:val="00291BC9"/>
    <w:rsid w:val="00292375"/>
    <w:rsid w:val="002A0F68"/>
    <w:rsid w:val="002A2A13"/>
    <w:rsid w:val="002A6277"/>
    <w:rsid w:val="002A6A64"/>
    <w:rsid w:val="002A7055"/>
    <w:rsid w:val="002A7E68"/>
    <w:rsid w:val="002B1F0B"/>
    <w:rsid w:val="002B551B"/>
    <w:rsid w:val="002B6F58"/>
    <w:rsid w:val="002C163B"/>
    <w:rsid w:val="002C3205"/>
    <w:rsid w:val="002C3734"/>
    <w:rsid w:val="002C6C56"/>
    <w:rsid w:val="002D272F"/>
    <w:rsid w:val="002D2D46"/>
    <w:rsid w:val="002D38AE"/>
    <w:rsid w:val="002D709C"/>
    <w:rsid w:val="002D7702"/>
    <w:rsid w:val="002E21DD"/>
    <w:rsid w:val="002F06AA"/>
    <w:rsid w:val="002F2F49"/>
    <w:rsid w:val="002F4FB0"/>
    <w:rsid w:val="002F64D5"/>
    <w:rsid w:val="002F68A2"/>
    <w:rsid w:val="002F7085"/>
    <w:rsid w:val="002F7C55"/>
    <w:rsid w:val="0030245A"/>
    <w:rsid w:val="00303B73"/>
    <w:rsid w:val="003077C9"/>
    <w:rsid w:val="00307A5B"/>
    <w:rsid w:val="00310D99"/>
    <w:rsid w:val="00314C63"/>
    <w:rsid w:val="00315F0C"/>
    <w:rsid w:val="00321330"/>
    <w:rsid w:val="0032330D"/>
    <w:rsid w:val="00323E3B"/>
    <w:rsid w:val="00325E34"/>
    <w:rsid w:val="003261BD"/>
    <w:rsid w:val="00327558"/>
    <w:rsid w:val="003301F9"/>
    <w:rsid w:val="00331E72"/>
    <w:rsid w:val="00333A1B"/>
    <w:rsid w:val="00334A50"/>
    <w:rsid w:val="00337D47"/>
    <w:rsid w:val="0034134D"/>
    <w:rsid w:val="0034273D"/>
    <w:rsid w:val="00343A7F"/>
    <w:rsid w:val="00347F53"/>
    <w:rsid w:val="00350A74"/>
    <w:rsid w:val="003514EE"/>
    <w:rsid w:val="00353E7E"/>
    <w:rsid w:val="00355C57"/>
    <w:rsid w:val="00361E77"/>
    <w:rsid w:val="003621B6"/>
    <w:rsid w:val="00363671"/>
    <w:rsid w:val="003647D9"/>
    <w:rsid w:val="00364EE3"/>
    <w:rsid w:val="003653CF"/>
    <w:rsid w:val="0036688D"/>
    <w:rsid w:val="00371E1F"/>
    <w:rsid w:val="0037405C"/>
    <w:rsid w:val="00374A49"/>
    <w:rsid w:val="003757E4"/>
    <w:rsid w:val="00375834"/>
    <w:rsid w:val="003762A0"/>
    <w:rsid w:val="003766A7"/>
    <w:rsid w:val="003820DD"/>
    <w:rsid w:val="003824CC"/>
    <w:rsid w:val="00382B66"/>
    <w:rsid w:val="003843BA"/>
    <w:rsid w:val="0039124E"/>
    <w:rsid w:val="00391C87"/>
    <w:rsid w:val="00394252"/>
    <w:rsid w:val="00395A1F"/>
    <w:rsid w:val="00396DAD"/>
    <w:rsid w:val="003A0088"/>
    <w:rsid w:val="003A73FF"/>
    <w:rsid w:val="003B2008"/>
    <w:rsid w:val="003B7303"/>
    <w:rsid w:val="003B7896"/>
    <w:rsid w:val="003C0D74"/>
    <w:rsid w:val="003C3AED"/>
    <w:rsid w:val="003C3D32"/>
    <w:rsid w:val="003C7AA5"/>
    <w:rsid w:val="003D0FAA"/>
    <w:rsid w:val="003D2745"/>
    <w:rsid w:val="003D2F4C"/>
    <w:rsid w:val="003D589D"/>
    <w:rsid w:val="003D5FD8"/>
    <w:rsid w:val="003E1920"/>
    <w:rsid w:val="003E1C93"/>
    <w:rsid w:val="003E50C3"/>
    <w:rsid w:val="003E5DF3"/>
    <w:rsid w:val="003E7468"/>
    <w:rsid w:val="003E79A6"/>
    <w:rsid w:val="003F012A"/>
    <w:rsid w:val="003F0599"/>
    <w:rsid w:val="003F1A56"/>
    <w:rsid w:val="003F306C"/>
    <w:rsid w:val="0040188D"/>
    <w:rsid w:val="00412C86"/>
    <w:rsid w:val="00416AAE"/>
    <w:rsid w:val="00421528"/>
    <w:rsid w:val="0042454D"/>
    <w:rsid w:val="00426CF0"/>
    <w:rsid w:val="00427E54"/>
    <w:rsid w:val="00440B2D"/>
    <w:rsid w:val="0044332C"/>
    <w:rsid w:val="0044398B"/>
    <w:rsid w:val="0044425B"/>
    <w:rsid w:val="00444695"/>
    <w:rsid w:val="004503E3"/>
    <w:rsid w:val="00452552"/>
    <w:rsid w:val="00452D49"/>
    <w:rsid w:val="00452FC3"/>
    <w:rsid w:val="004530A4"/>
    <w:rsid w:val="0045362B"/>
    <w:rsid w:val="0045680E"/>
    <w:rsid w:val="00457E18"/>
    <w:rsid w:val="00471D34"/>
    <w:rsid w:val="0047286A"/>
    <w:rsid w:val="004743F3"/>
    <w:rsid w:val="00476325"/>
    <w:rsid w:val="00476580"/>
    <w:rsid w:val="00480603"/>
    <w:rsid w:val="00484F10"/>
    <w:rsid w:val="00485858"/>
    <w:rsid w:val="00486D13"/>
    <w:rsid w:val="00486DBB"/>
    <w:rsid w:val="00490FC3"/>
    <w:rsid w:val="00494FD7"/>
    <w:rsid w:val="00495223"/>
    <w:rsid w:val="00495F83"/>
    <w:rsid w:val="0049662D"/>
    <w:rsid w:val="004A039B"/>
    <w:rsid w:val="004A06C5"/>
    <w:rsid w:val="004A1BFD"/>
    <w:rsid w:val="004A21D1"/>
    <w:rsid w:val="004A531E"/>
    <w:rsid w:val="004A620A"/>
    <w:rsid w:val="004A7400"/>
    <w:rsid w:val="004B0FDB"/>
    <w:rsid w:val="004B3225"/>
    <w:rsid w:val="004B454A"/>
    <w:rsid w:val="004B4FC7"/>
    <w:rsid w:val="004B67F2"/>
    <w:rsid w:val="004C1329"/>
    <w:rsid w:val="004C1E00"/>
    <w:rsid w:val="004C2A5B"/>
    <w:rsid w:val="004C3880"/>
    <w:rsid w:val="004C4B0F"/>
    <w:rsid w:val="004C5120"/>
    <w:rsid w:val="004C6038"/>
    <w:rsid w:val="004C6284"/>
    <w:rsid w:val="004C6BC7"/>
    <w:rsid w:val="004D0D0F"/>
    <w:rsid w:val="004D0F2F"/>
    <w:rsid w:val="004D179F"/>
    <w:rsid w:val="004D3323"/>
    <w:rsid w:val="004D411C"/>
    <w:rsid w:val="004D5B31"/>
    <w:rsid w:val="004E0E33"/>
    <w:rsid w:val="004E32B1"/>
    <w:rsid w:val="004F22CB"/>
    <w:rsid w:val="004F3283"/>
    <w:rsid w:val="00500294"/>
    <w:rsid w:val="00501A71"/>
    <w:rsid w:val="00501E3E"/>
    <w:rsid w:val="005078C5"/>
    <w:rsid w:val="0051262C"/>
    <w:rsid w:val="00513877"/>
    <w:rsid w:val="005153BC"/>
    <w:rsid w:val="00525B53"/>
    <w:rsid w:val="00526970"/>
    <w:rsid w:val="00526C93"/>
    <w:rsid w:val="005336B7"/>
    <w:rsid w:val="005339AE"/>
    <w:rsid w:val="00533AC1"/>
    <w:rsid w:val="00535EA2"/>
    <w:rsid w:val="00537410"/>
    <w:rsid w:val="00541F08"/>
    <w:rsid w:val="00543061"/>
    <w:rsid w:val="00543205"/>
    <w:rsid w:val="00543238"/>
    <w:rsid w:val="005463F1"/>
    <w:rsid w:val="00550787"/>
    <w:rsid w:val="005540B8"/>
    <w:rsid w:val="00554BA0"/>
    <w:rsid w:val="00554D4C"/>
    <w:rsid w:val="005568AB"/>
    <w:rsid w:val="00560061"/>
    <w:rsid w:val="00560475"/>
    <w:rsid w:val="00562128"/>
    <w:rsid w:val="00565159"/>
    <w:rsid w:val="005671FC"/>
    <w:rsid w:val="00575C3C"/>
    <w:rsid w:val="00575F8F"/>
    <w:rsid w:val="00576406"/>
    <w:rsid w:val="00576439"/>
    <w:rsid w:val="00576D74"/>
    <w:rsid w:val="00576DB0"/>
    <w:rsid w:val="00580133"/>
    <w:rsid w:val="00580DE2"/>
    <w:rsid w:val="00580E92"/>
    <w:rsid w:val="0058244B"/>
    <w:rsid w:val="00583B77"/>
    <w:rsid w:val="005843D9"/>
    <w:rsid w:val="005911E5"/>
    <w:rsid w:val="00591832"/>
    <w:rsid w:val="00592841"/>
    <w:rsid w:val="00592FBD"/>
    <w:rsid w:val="00597E64"/>
    <w:rsid w:val="00597F45"/>
    <w:rsid w:val="005A0B09"/>
    <w:rsid w:val="005A2631"/>
    <w:rsid w:val="005A357F"/>
    <w:rsid w:val="005A3B64"/>
    <w:rsid w:val="005A7BE5"/>
    <w:rsid w:val="005B4DEC"/>
    <w:rsid w:val="005B5192"/>
    <w:rsid w:val="005B5394"/>
    <w:rsid w:val="005B6FD0"/>
    <w:rsid w:val="005C0714"/>
    <w:rsid w:val="005C2563"/>
    <w:rsid w:val="005C2DC8"/>
    <w:rsid w:val="005C35F5"/>
    <w:rsid w:val="005C6148"/>
    <w:rsid w:val="005C61A5"/>
    <w:rsid w:val="005C7189"/>
    <w:rsid w:val="005D0159"/>
    <w:rsid w:val="005D294A"/>
    <w:rsid w:val="005D5D19"/>
    <w:rsid w:val="005E09E0"/>
    <w:rsid w:val="005E21C5"/>
    <w:rsid w:val="005E2C05"/>
    <w:rsid w:val="005E354E"/>
    <w:rsid w:val="005E4ACB"/>
    <w:rsid w:val="005E6244"/>
    <w:rsid w:val="005E6805"/>
    <w:rsid w:val="005E6E04"/>
    <w:rsid w:val="005E70C7"/>
    <w:rsid w:val="005E75BF"/>
    <w:rsid w:val="005F2B49"/>
    <w:rsid w:val="005F3663"/>
    <w:rsid w:val="005F596D"/>
    <w:rsid w:val="005F5D54"/>
    <w:rsid w:val="005F6B47"/>
    <w:rsid w:val="00600297"/>
    <w:rsid w:val="006023ED"/>
    <w:rsid w:val="00603BE6"/>
    <w:rsid w:val="006044D5"/>
    <w:rsid w:val="0061009F"/>
    <w:rsid w:val="00612079"/>
    <w:rsid w:val="00614927"/>
    <w:rsid w:val="006150CD"/>
    <w:rsid w:val="00617E41"/>
    <w:rsid w:val="00622481"/>
    <w:rsid w:val="006225E8"/>
    <w:rsid w:val="00622FDC"/>
    <w:rsid w:val="00624E1F"/>
    <w:rsid w:val="00625020"/>
    <w:rsid w:val="006265B6"/>
    <w:rsid w:val="00627602"/>
    <w:rsid w:val="00627756"/>
    <w:rsid w:val="00630B79"/>
    <w:rsid w:val="006315DF"/>
    <w:rsid w:val="00634D17"/>
    <w:rsid w:val="00642F26"/>
    <w:rsid w:val="006434C1"/>
    <w:rsid w:val="00645553"/>
    <w:rsid w:val="00647B77"/>
    <w:rsid w:val="00650B3D"/>
    <w:rsid w:val="00650E5F"/>
    <w:rsid w:val="006514E3"/>
    <w:rsid w:val="0065274C"/>
    <w:rsid w:val="00653A12"/>
    <w:rsid w:val="00655563"/>
    <w:rsid w:val="0065779C"/>
    <w:rsid w:val="00661A36"/>
    <w:rsid w:val="00661A71"/>
    <w:rsid w:val="006663F3"/>
    <w:rsid w:val="00666ED0"/>
    <w:rsid w:val="00670E9E"/>
    <w:rsid w:val="00672E90"/>
    <w:rsid w:val="00674638"/>
    <w:rsid w:val="00676AC5"/>
    <w:rsid w:val="00686900"/>
    <w:rsid w:val="00686D14"/>
    <w:rsid w:val="00687723"/>
    <w:rsid w:val="00687ED7"/>
    <w:rsid w:val="00691C4C"/>
    <w:rsid w:val="00696CE6"/>
    <w:rsid w:val="006A157B"/>
    <w:rsid w:val="006A2E1F"/>
    <w:rsid w:val="006A3921"/>
    <w:rsid w:val="006B3083"/>
    <w:rsid w:val="006B5345"/>
    <w:rsid w:val="006C0422"/>
    <w:rsid w:val="006C052B"/>
    <w:rsid w:val="006C144C"/>
    <w:rsid w:val="006C4339"/>
    <w:rsid w:val="006C62E1"/>
    <w:rsid w:val="006D130C"/>
    <w:rsid w:val="006D1525"/>
    <w:rsid w:val="006D166F"/>
    <w:rsid w:val="006D315E"/>
    <w:rsid w:val="006D48A4"/>
    <w:rsid w:val="006D4DFB"/>
    <w:rsid w:val="006D6A67"/>
    <w:rsid w:val="006D7E7B"/>
    <w:rsid w:val="006E0F4E"/>
    <w:rsid w:val="006E481D"/>
    <w:rsid w:val="006E4AF1"/>
    <w:rsid w:val="006E6EAB"/>
    <w:rsid w:val="006F0345"/>
    <w:rsid w:val="006F0469"/>
    <w:rsid w:val="006F5C45"/>
    <w:rsid w:val="006F6067"/>
    <w:rsid w:val="006F65B3"/>
    <w:rsid w:val="00700979"/>
    <w:rsid w:val="007024DE"/>
    <w:rsid w:val="007040B6"/>
    <w:rsid w:val="00705076"/>
    <w:rsid w:val="00705597"/>
    <w:rsid w:val="00706E09"/>
    <w:rsid w:val="007078F1"/>
    <w:rsid w:val="00710FD7"/>
    <w:rsid w:val="00711147"/>
    <w:rsid w:val="0071200C"/>
    <w:rsid w:val="0071222D"/>
    <w:rsid w:val="00712791"/>
    <w:rsid w:val="00714162"/>
    <w:rsid w:val="00714414"/>
    <w:rsid w:val="00717391"/>
    <w:rsid w:val="0071778D"/>
    <w:rsid w:val="00720A0B"/>
    <w:rsid w:val="00720D5D"/>
    <w:rsid w:val="00724891"/>
    <w:rsid w:val="007248EF"/>
    <w:rsid w:val="007263AD"/>
    <w:rsid w:val="007277E3"/>
    <w:rsid w:val="00731A17"/>
    <w:rsid w:val="00734458"/>
    <w:rsid w:val="00735588"/>
    <w:rsid w:val="00737907"/>
    <w:rsid w:val="007419CF"/>
    <w:rsid w:val="0074241C"/>
    <w:rsid w:val="00742E9E"/>
    <w:rsid w:val="00742F40"/>
    <w:rsid w:val="00743B01"/>
    <w:rsid w:val="0074487E"/>
    <w:rsid w:val="00746273"/>
    <w:rsid w:val="0075366F"/>
    <w:rsid w:val="00755084"/>
    <w:rsid w:val="00755F42"/>
    <w:rsid w:val="007579F3"/>
    <w:rsid w:val="00757E56"/>
    <w:rsid w:val="0076599E"/>
    <w:rsid w:val="00766CA9"/>
    <w:rsid w:val="00767D3B"/>
    <w:rsid w:val="007721BF"/>
    <w:rsid w:val="00774466"/>
    <w:rsid w:val="00774E70"/>
    <w:rsid w:val="0078181E"/>
    <w:rsid w:val="0078196E"/>
    <w:rsid w:val="00783E8E"/>
    <w:rsid w:val="00784E2E"/>
    <w:rsid w:val="007913E4"/>
    <w:rsid w:val="00793351"/>
    <w:rsid w:val="00796CEE"/>
    <w:rsid w:val="00796F70"/>
    <w:rsid w:val="007A1F02"/>
    <w:rsid w:val="007A209A"/>
    <w:rsid w:val="007A34FD"/>
    <w:rsid w:val="007A4664"/>
    <w:rsid w:val="007B042E"/>
    <w:rsid w:val="007B514D"/>
    <w:rsid w:val="007B5396"/>
    <w:rsid w:val="007B6F4C"/>
    <w:rsid w:val="007C0B2A"/>
    <w:rsid w:val="007C32B9"/>
    <w:rsid w:val="007C5177"/>
    <w:rsid w:val="007C693D"/>
    <w:rsid w:val="007E0460"/>
    <w:rsid w:val="007E1144"/>
    <w:rsid w:val="007E74E0"/>
    <w:rsid w:val="007F0DBC"/>
    <w:rsid w:val="007F2D42"/>
    <w:rsid w:val="007F36E0"/>
    <w:rsid w:val="007F52CB"/>
    <w:rsid w:val="007F65AC"/>
    <w:rsid w:val="00801498"/>
    <w:rsid w:val="008026CE"/>
    <w:rsid w:val="00803049"/>
    <w:rsid w:val="008121FD"/>
    <w:rsid w:val="00814730"/>
    <w:rsid w:val="00814F71"/>
    <w:rsid w:val="008203AA"/>
    <w:rsid w:val="00833960"/>
    <w:rsid w:val="00834C83"/>
    <w:rsid w:val="00834F22"/>
    <w:rsid w:val="00837732"/>
    <w:rsid w:val="00841741"/>
    <w:rsid w:val="00841B44"/>
    <w:rsid w:val="008432A8"/>
    <w:rsid w:val="00844759"/>
    <w:rsid w:val="00844B72"/>
    <w:rsid w:val="008468FA"/>
    <w:rsid w:val="0084715E"/>
    <w:rsid w:val="00847780"/>
    <w:rsid w:val="00850E31"/>
    <w:rsid w:val="00853121"/>
    <w:rsid w:val="0085454F"/>
    <w:rsid w:val="00857D8A"/>
    <w:rsid w:val="008602F9"/>
    <w:rsid w:val="00861230"/>
    <w:rsid w:val="00861F46"/>
    <w:rsid w:val="00864855"/>
    <w:rsid w:val="00865D96"/>
    <w:rsid w:val="00866EBF"/>
    <w:rsid w:val="00866FE4"/>
    <w:rsid w:val="00870017"/>
    <w:rsid w:val="008708C1"/>
    <w:rsid w:val="00871687"/>
    <w:rsid w:val="0087200B"/>
    <w:rsid w:val="00874D77"/>
    <w:rsid w:val="00874E49"/>
    <w:rsid w:val="00875A82"/>
    <w:rsid w:val="00876898"/>
    <w:rsid w:val="00880514"/>
    <w:rsid w:val="00882D7E"/>
    <w:rsid w:val="0088324E"/>
    <w:rsid w:val="00883CC4"/>
    <w:rsid w:val="00887318"/>
    <w:rsid w:val="00887DA4"/>
    <w:rsid w:val="0089272D"/>
    <w:rsid w:val="00892A63"/>
    <w:rsid w:val="00892A80"/>
    <w:rsid w:val="00893944"/>
    <w:rsid w:val="00893A2F"/>
    <w:rsid w:val="00895840"/>
    <w:rsid w:val="00896503"/>
    <w:rsid w:val="008A0276"/>
    <w:rsid w:val="008A4BB7"/>
    <w:rsid w:val="008A4E13"/>
    <w:rsid w:val="008A4FC4"/>
    <w:rsid w:val="008A72CC"/>
    <w:rsid w:val="008B182B"/>
    <w:rsid w:val="008B7BBA"/>
    <w:rsid w:val="008C3E25"/>
    <w:rsid w:val="008C3EBE"/>
    <w:rsid w:val="008D4DCA"/>
    <w:rsid w:val="008E1218"/>
    <w:rsid w:val="008E2AAA"/>
    <w:rsid w:val="008E53E8"/>
    <w:rsid w:val="008F4781"/>
    <w:rsid w:val="008F5E45"/>
    <w:rsid w:val="009033FD"/>
    <w:rsid w:val="00903C52"/>
    <w:rsid w:val="009130D8"/>
    <w:rsid w:val="009142E3"/>
    <w:rsid w:val="0091662D"/>
    <w:rsid w:val="009207F1"/>
    <w:rsid w:val="00921174"/>
    <w:rsid w:val="009235A2"/>
    <w:rsid w:val="00924573"/>
    <w:rsid w:val="00924651"/>
    <w:rsid w:val="00933A3C"/>
    <w:rsid w:val="0093619F"/>
    <w:rsid w:val="00936978"/>
    <w:rsid w:val="009427E5"/>
    <w:rsid w:val="00944BA9"/>
    <w:rsid w:val="009454B7"/>
    <w:rsid w:val="009560CF"/>
    <w:rsid w:val="00957FD5"/>
    <w:rsid w:val="009613D8"/>
    <w:rsid w:val="00961E8E"/>
    <w:rsid w:val="00963663"/>
    <w:rsid w:val="00965961"/>
    <w:rsid w:val="0096603D"/>
    <w:rsid w:val="00971C80"/>
    <w:rsid w:val="009735A1"/>
    <w:rsid w:val="009738D7"/>
    <w:rsid w:val="00974275"/>
    <w:rsid w:val="009804FC"/>
    <w:rsid w:val="00982969"/>
    <w:rsid w:val="0098474B"/>
    <w:rsid w:val="00986EC5"/>
    <w:rsid w:val="00987B9C"/>
    <w:rsid w:val="0099202F"/>
    <w:rsid w:val="009920A8"/>
    <w:rsid w:val="00992DCC"/>
    <w:rsid w:val="00994BD1"/>
    <w:rsid w:val="00995CBA"/>
    <w:rsid w:val="0099678C"/>
    <w:rsid w:val="009969ED"/>
    <w:rsid w:val="009979D1"/>
    <w:rsid w:val="009A121D"/>
    <w:rsid w:val="009A1DB4"/>
    <w:rsid w:val="009A27FF"/>
    <w:rsid w:val="009A61E0"/>
    <w:rsid w:val="009B030C"/>
    <w:rsid w:val="009B0C96"/>
    <w:rsid w:val="009B100D"/>
    <w:rsid w:val="009C04D7"/>
    <w:rsid w:val="009C06B3"/>
    <w:rsid w:val="009C1CF8"/>
    <w:rsid w:val="009C222B"/>
    <w:rsid w:val="009C5E0F"/>
    <w:rsid w:val="009C5E66"/>
    <w:rsid w:val="009C64D7"/>
    <w:rsid w:val="009C66DB"/>
    <w:rsid w:val="009C67A8"/>
    <w:rsid w:val="009C7795"/>
    <w:rsid w:val="009D1BAD"/>
    <w:rsid w:val="009D1D6A"/>
    <w:rsid w:val="009D201B"/>
    <w:rsid w:val="009D210E"/>
    <w:rsid w:val="009D5D9C"/>
    <w:rsid w:val="009E2171"/>
    <w:rsid w:val="009E3F74"/>
    <w:rsid w:val="009E46B8"/>
    <w:rsid w:val="009E5D9C"/>
    <w:rsid w:val="009E5F0F"/>
    <w:rsid w:val="009F2210"/>
    <w:rsid w:val="009F3314"/>
    <w:rsid w:val="009F3E6A"/>
    <w:rsid w:val="00A02378"/>
    <w:rsid w:val="00A03638"/>
    <w:rsid w:val="00A04C61"/>
    <w:rsid w:val="00A057A5"/>
    <w:rsid w:val="00A06F53"/>
    <w:rsid w:val="00A142CE"/>
    <w:rsid w:val="00A14C78"/>
    <w:rsid w:val="00A211F7"/>
    <w:rsid w:val="00A24FE6"/>
    <w:rsid w:val="00A251D9"/>
    <w:rsid w:val="00A25F7E"/>
    <w:rsid w:val="00A275C7"/>
    <w:rsid w:val="00A27842"/>
    <w:rsid w:val="00A322F6"/>
    <w:rsid w:val="00A34DA7"/>
    <w:rsid w:val="00A37755"/>
    <w:rsid w:val="00A43EDD"/>
    <w:rsid w:val="00A5027B"/>
    <w:rsid w:val="00A50948"/>
    <w:rsid w:val="00A5451D"/>
    <w:rsid w:val="00A5539F"/>
    <w:rsid w:val="00A55C83"/>
    <w:rsid w:val="00A57815"/>
    <w:rsid w:val="00A62266"/>
    <w:rsid w:val="00A62F82"/>
    <w:rsid w:val="00A62FAD"/>
    <w:rsid w:val="00A70CDC"/>
    <w:rsid w:val="00A7133D"/>
    <w:rsid w:val="00A71D76"/>
    <w:rsid w:val="00A71E43"/>
    <w:rsid w:val="00A722EF"/>
    <w:rsid w:val="00A7536A"/>
    <w:rsid w:val="00A7788C"/>
    <w:rsid w:val="00A77AF5"/>
    <w:rsid w:val="00A81A94"/>
    <w:rsid w:val="00A82B37"/>
    <w:rsid w:val="00A95802"/>
    <w:rsid w:val="00A960B8"/>
    <w:rsid w:val="00AA5600"/>
    <w:rsid w:val="00AA5DDC"/>
    <w:rsid w:val="00AA7009"/>
    <w:rsid w:val="00AB3CA6"/>
    <w:rsid w:val="00AB605E"/>
    <w:rsid w:val="00AC0DF9"/>
    <w:rsid w:val="00AC2595"/>
    <w:rsid w:val="00AC2D5B"/>
    <w:rsid w:val="00AC3C0A"/>
    <w:rsid w:val="00AC4557"/>
    <w:rsid w:val="00AC6321"/>
    <w:rsid w:val="00AC76C1"/>
    <w:rsid w:val="00AD36B2"/>
    <w:rsid w:val="00AD4D36"/>
    <w:rsid w:val="00AD5C8F"/>
    <w:rsid w:val="00AD7355"/>
    <w:rsid w:val="00AE2A17"/>
    <w:rsid w:val="00AE37A6"/>
    <w:rsid w:val="00AE51E6"/>
    <w:rsid w:val="00AE6EB7"/>
    <w:rsid w:val="00AE7A27"/>
    <w:rsid w:val="00AF00E5"/>
    <w:rsid w:val="00AF236E"/>
    <w:rsid w:val="00AF3DBB"/>
    <w:rsid w:val="00AF428D"/>
    <w:rsid w:val="00AF47AE"/>
    <w:rsid w:val="00AF4E5F"/>
    <w:rsid w:val="00AF5186"/>
    <w:rsid w:val="00AF79EE"/>
    <w:rsid w:val="00AF7CA8"/>
    <w:rsid w:val="00B01588"/>
    <w:rsid w:val="00B01936"/>
    <w:rsid w:val="00B04043"/>
    <w:rsid w:val="00B048CC"/>
    <w:rsid w:val="00B05554"/>
    <w:rsid w:val="00B11A9B"/>
    <w:rsid w:val="00B17186"/>
    <w:rsid w:val="00B24B2A"/>
    <w:rsid w:val="00B2511F"/>
    <w:rsid w:val="00B25566"/>
    <w:rsid w:val="00B30AF4"/>
    <w:rsid w:val="00B324C1"/>
    <w:rsid w:val="00B32881"/>
    <w:rsid w:val="00B32ABB"/>
    <w:rsid w:val="00B40109"/>
    <w:rsid w:val="00B40BD2"/>
    <w:rsid w:val="00B41FD3"/>
    <w:rsid w:val="00B42364"/>
    <w:rsid w:val="00B426D3"/>
    <w:rsid w:val="00B431DE"/>
    <w:rsid w:val="00B452C0"/>
    <w:rsid w:val="00B453FD"/>
    <w:rsid w:val="00B5176B"/>
    <w:rsid w:val="00B52999"/>
    <w:rsid w:val="00B622CF"/>
    <w:rsid w:val="00B632F8"/>
    <w:rsid w:val="00B64B6C"/>
    <w:rsid w:val="00B65552"/>
    <w:rsid w:val="00B6710F"/>
    <w:rsid w:val="00B67D13"/>
    <w:rsid w:val="00B70D03"/>
    <w:rsid w:val="00B70E0C"/>
    <w:rsid w:val="00B74AAD"/>
    <w:rsid w:val="00B803E7"/>
    <w:rsid w:val="00B80CB1"/>
    <w:rsid w:val="00B82E14"/>
    <w:rsid w:val="00B86D6B"/>
    <w:rsid w:val="00B9545F"/>
    <w:rsid w:val="00B97484"/>
    <w:rsid w:val="00BA2B5A"/>
    <w:rsid w:val="00BA4AF9"/>
    <w:rsid w:val="00BA4DDE"/>
    <w:rsid w:val="00BB0EB7"/>
    <w:rsid w:val="00BB13A0"/>
    <w:rsid w:val="00BB1DA6"/>
    <w:rsid w:val="00BB206A"/>
    <w:rsid w:val="00BB2323"/>
    <w:rsid w:val="00BB47D3"/>
    <w:rsid w:val="00BB4CF6"/>
    <w:rsid w:val="00BC5E1D"/>
    <w:rsid w:val="00BC655F"/>
    <w:rsid w:val="00BC6819"/>
    <w:rsid w:val="00BD09F9"/>
    <w:rsid w:val="00BD1772"/>
    <w:rsid w:val="00BD4414"/>
    <w:rsid w:val="00BD6C11"/>
    <w:rsid w:val="00BE1685"/>
    <w:rsid w:val="00BE1953"/>
    <w:rsid w:val="00BE1E62"/>
    <w:rsid w:val="00BE4529"/>
    <w:rsid w:val="00BE5D92"/>
    <w:rsid w:val="00BE75B2"/>
    <w:rsid w:val="00BE7FDE"/>
    <w:rsid w:val="00BF0E88"/>
    <w:rsid w:val="00BF52B2"/>
    <w:rsid w:val="00BF7052"/>
    <w:rsid w:val="00C01ECA"/>
    <w:rsid w:val="00C025E9"/>
    <w:rsid w:val="00C05139"/>
    <w:rsid w:val="00C056BB"/>
    <w:rsid w:val="00C05FAB"/>
    <w:rsid w:val="00C06648"/>
    <w:rsid w:val="00C101B1"/>
    <w:rsid w:val="00C11B38"/>
    <w:rsid w:val="00C12002"/>
    <w:rsid w:val="00C12376"/>
    <w:rsid w:val="00C12431"/>
    <w:rsid w:val="00C2008E"/>
    <w:rsid w:val="00C20DEA"/>
    <w:rsid w:val="00C21138"/>
    <w:rsid w:val="00C25656"/>
    <w:rsid w:val="00C30C28"/>
    <w:rsid w:val="00C31096"/>
    <w:rsid w:val="00C344C1"/>
    <w:rsid w:val="00C3674D"/>
    <w:rsid w:val="00C43038"/>
    <w:rsid w:val="00C43EDE"/>
    <w:rsid w:val="00C445A5"/>
    <w:rsid w:val="00C471D9"/>
    <w:rsid w:val="00C4785B"/>
    <w:rsid w:val="00C51D2F"/>
    <w:rsid w:val="00C52FA0"/>
    <w:rsid w:val="00C5377E"/>
    <w:rsid w:val="00C60AC3"/>
    <w:rsid w:val="00C6509F"/>
    <w:rsid w:val="00C656F3"/>
    <w:rsid w:val="00C65869"/>
    <w:rsid w:val="00C67891"/>
    <w:rsid w:val="00C715B4"/>
    <w:rsid w:val="00C73727"/>
    <w:rsid w:val="00C75191"/>
    <w:rsid w:val="00C82944"/>
    <w:rsid w:val="00C83BBC"/>
    <w:rsid w:val="00C87285"/>
    <w:rsid w:val="00C938C7"/>
    <w:rsid w:val="00C93E25"/>
    <w:rsid w:val="00C93FC7"/>
    <w:rsid w:val="00C9736C"/>
    <w:rsid w:val="00C97383"/>
    <w:rsid w:val="00CA1712"/>
    <w:rsid w:val="00CA1AA0"/>
    <w:rsid w:val="00CA228E"/>
    <w:rsid w:val="00CA348A"/>
    <w:rsid w:val="00CA3EEB"/>
    <w:rsid w:val="00CA5EF8"/>
    <w:rsid w:val="00CB003A"/>
    <w:rsid w:val="00CB1706"/>
    <w:rsid w:val="00CB2CE6"/>
    <w:rsid w:val="00CC06EF"/>
    <w:rsid w:val="00CC0804"/>
    <w:rsid w:val="00CC3058"/>
    <w:rsid w:val="00CC5917"/>
    <w:rsid w:val="00CC61B2"/>
    <w:rsid w:val="00CC6BB8"/>
    <w:rsid w:val="00CD0374"/>
    <w:rsid w:val="00CD19DE"/>
    <w:rsid w:val="00CD4B83"/>
    <w:rsid w:val="00CD7295"/>
    <w:rsid w:val="00CD775B"/>
    <w:rsid w:val="00CE0851"/>
    <w:rsid w:val="00CE19CF"/>
    <w:rsid w:val="00CE2A0C"/>
    <w:rsid w:val="00CE2C97"/>
    <w:rsid w:val="00CE408E"/>
    <w:rsid w:val="00CE5152"/>
    <w:rsid w:val="00CE52F0"/>
    <w:rsid w:val="00CE757E"/>
    <w:rsid w:val="00CF08BB"/>
    <w:rsid w:val="00CF177C"/>
    <w:rsid w:val="00CF1E53"/>
    <w:rsid w:val="00CF2ABD"/>
    <w:rsid w:val="00CF4930"/>
    <w:rsid w:val="00D00E26"/>
    <w:rsid w:val="00D01570"/>
    <w:rsid w:val="00D015B0"/>
    <w:rsid w:val="00D07B9E"/>
    <w:rsid w:val="00D1389A"/>
    <w:rsid w:val="00D13DAC"/>
    <w:rsid w:val="00D15DFB"/>
    <w:rsid w:val="00D16A3D"/>
    <w:rsid w:val="00D25B87"/>
    <w:rsid w:val="00D30E68"/>
    <w:rsid w:val="00D31037"/>
    <w:rsid w:val="00D32AB5"/>
    <w:rsid w:val="00D36D26"/>
    <w:rsid w:val="00D374B5"/>
    <w:rsid w:val="00D468E7"/>
    <w:rsid w:val="00D54A24"/>
    <w:rsid w:val="00D55EF5"/>
    <w:rsid w:val="00D57397"/>
    <w:rsid w:val="00D61996"/>
    <w:rsid w:val="00D622EB"/>
    <w:rsid w:val="00D62C10"/>
    <w:rsid w:val="00D631DE"/>
    <w:rsid w:val="00D654CD"/>
    <w:rsid w:val="00D65F47"/>
    <w:rsid w:val="00D6722C"/>
    <w:rsid w:val="00D678C7"/>
    <w:rsid w:val="00D70ACB"/>
    <w:rsid w:val="00D74405"/>
    <w:rsid w:val="00D74C59"/>
    <w:rsid w:val="00D77AD9"/>
    <w:rsid w:val="00D8261A"/>
    <w:rsid w:val="00D86918"/>
    <w:rsid w:val="00D9415C"/>
    <w:rsid w:val="00D9553C"/>
    <w:rsid w:val="00D97669"/>
    <w:rsid w:val="00DA068B"/>
    <w:rsid w:val="00DA2CC3"/>
    <w:rsid w:val="00DA469E"/>
    <w:rsid w:val="00DA716B"/>
    <w:rsid w:val="00DA741D"/>
    <w:rsid w:val="00DB1970"/>
    <w:rsid w:val="00DB2E63"/>
    <w:rsid w:val="00DB3618"/>
    <w:rsid w:val="00DB394C"/>
    <w:rsid w:val="00DB45F8"/>
    <w:rsid w:val="00DB54C4"/>
    <w:rsid w:val="00DB7675"/>
    <w:rsid w:val="00DC0E50"/>
    <w:rsid w:val="00DC3565"/>
    <w:rsid w:val="00DC3AE3"/>
    <w:rsid w:val="00DC5126"/>
    <w:rsid w:val="00DD03E4"/>
    <w:rsid w:val="00DD0414"/>
    <w:rsid w:val="00DD0C8A"/>
    <w:rsid w:val="00DD108E"/>
    <w:rsid w:val="00DD18DF"/>
    <w:rsid w:val="00DD2377"/>
    <w:rsid w:val="00DD27A6"/>
    <w:rsid w:val="00DD3292"/>
    <w:rsid w:val="00DD3A15"/>
    <w:rsid w:val="00DD52BE"/>
    <w:rsid w:val="00DD532A"/>
    <w:rsid w:val="00DE29B0"/>
    <w:rsid w:val="00DE49EC"/>
    <w:rsid w:val="00DE5AC1"/>
    <w:rsid w:val="00DE6D57"/>
    <w:rsid w:val="00DE6D83"/>
    <w:rsid w:val="00DF0C04"/>
    <w:rsid w:val="00DF11AD"/>
    <w:rsid w:val="00DF18E9"/>
    <w:rsid w:val="00DF2818"/>
    <w:rsid w:val="00DF516A"/>
    <w:rsid w:val="00DF5A4D"/>
    <w:rsid w:val="00E00AA5"/>
    <w:rsid w:val="00E02496"/>
    <w:rsid w:val="00E02AFC"/>
    <w:rsid w:val="00E05958"/>
    <w:rsid w:val="00E06041"/>
    <w:rsid w:val="00E0664B"/>
    <w:rsid w:val="00E1039A"/>
    <w:rsid w:val="00E12CF1"/>
    <w:rsid w:val="00E12F6C"/>
    <w:rsid w:val="00E25DCD"/>
    <w:rsid w:val="00E25EED"/>
    <w:rsid w:val="00E269E1"/>
    <w:rsid w:val="00E30D41"/>
    <w:rsid w:val="00E326FF"/>
    <w:rsid w:val="00E35156"/>
    <w:rsid w:val="00E351DC"/>
    <w:rsid w:val="00E414A0"/>
    <w:rsid w:val="00E425AA"/>
    <w:rsid w:val="00E42802"/>
    <w:rsid w:val="00E42F4F"/>
    <w:rsid w:val="00E4543F"/>
    <w:rsid w:val="00E45F13"/>
    <w:rsid w:val="00E469CB"/>
    <w:rsid w:val="00E472E2"/>
    <w:rsid w:val="00E50336"/>
    <w:rsid w:val="00E510BC"/>
    <w:rsid w:val="00E51A6A"/>
    <w:rsid w:val="00E52BA4"/>
    <w:rsid w:val="00E566FC"/>
    <w:rsid w:val="00E61256"/>
    <w:rsid w:val="00E61EB6"/>
    <w:rsid w:val="00E62C01"/>
    <w:rsid w:val="00E62EFE"/>
    <w:rsid w:val="00E72763"/>
    <w:rsid w:val="00E73CB2"/>
    <w:rsid w:val="00E75F3D"/>
    <w:rsid w:val="00E77672"/>
    <w:rsid w:val="00E8145E"/>
    <w:rsid w:val="00E81A79"/>
    <w:rsid w:val="00E839BA"/>
    <w:rsid w:val="00E8428A"/>
    <w:rsid w:val="00E860F7"/>
    <w:rsid w:val="00E92C8B"/>
    <w:rsid w:val="00E9379A"/>
    <w:rsid w:val="00E94267"/>
    <w:rsid w:val="00E97F7D"/>
    <w:rsid w:val="00EA20C3"/>
    <w:rsid w:val="00EA2469"/>
    <w:rsid w:val="00EA59B8"/>
    <w:rsid w:val="00EA5A01"/>
    <w:rsid w:val="00EA6A58"/>
    <w:rsid w:val="00EB5531"/>
    <w:rsid w:val="00EB6420"/>
    <w:rsid w:val="00EB723F"/>
    <w:rsid w:val="00EC0D4D"/>
    <w:rsid w:val="00EC0F54"/>
    <w:rsid w:val="00EC2890"/>
    <w:rsid w:val="00EC2DF9"/>
    <w:rsid w:val="00EC64FE"/>
    <w:rsid w:val="00EC6B44"/>
    <w:rsid w:val="00EC6CDF"/>
    <w:rsid w:val="00EC7820"/>
    <w:rsid w:val="00EC7C85"/>
    <w:rsid w:val="00EC7E47"/>
    <w:rsid w:val="00ED5356"/>
    <w:rsid w:val="00ED7D8F"/>
    <w:rsid w:val="00EE6E36"/>
    <w:rsid w:val="00EF0686"/>
    <w:rsid w:val="00EF5815"/>
    <w:rsid w:val="00F00F8A"/>
    <w:rsid w:val="00F016BC"/>
    <w:rsid w:val="00F03D69"/>
    <w:rsid w:val="00F0660B"/>
    <w:rsid w:val="00F10070"/>
    <w:rsid w:val="00F10129"/>
    <w:rsid w:val="00F11064"/>
    <w:rsid w:val="00F123AE"/>
    <w:rsid w:val="00F13B5C"/>
    <w:rsid w:val="00F13EB2"/>
    <w:rsid w:val="00F16C91"/>
    <w:rsid w:val="00F16DD9"/>
    <w:rsid w:val="00F23862"/>
    <w:rsid w:val="00F257D6"/>
    <w:rsid w:val="00F25C4D"/>
    <w:rsid w:val="00F26721"/>
    <w:rsid w:val="00F26DCD"/>
    <w:rsid w:val="00F30490"/>
    <w:rsid w:val="00F32B93"/>
    <w:rsid w:val="00F3621C"/>
    <w:rsid w:val="00F369ED"/>
    <w:rsid w:val="00F36B34"/>
    <w:rsid w:val="00F376C7"/>
    <w:rsid w:val="00F40764"/>
    <w:rsid w:val="00F40E4F"/>
    <w:rsid w:val="00F42EAE"/>
    <w:rsid w:val="00F435CA"/>
    <w:rsid w:val="00F45CDD"/>
    <w:rsid w:val="00F475DC"/>
    <w:rsid w:val="00F50B23"/>
    <w:rsid w:val="00F51EED"/>
    <w:rsid w:val="00F53901"/>
    <w:rsid w:val="00F53D6D"/>
    <w:rsid w:val="00F54D34"/>
    <w:rsid w:val="00F5551A"/>
    <w:rsid w:val="00F56AAB"/>
    <w:rsid w:val="00F575B3"/>
    <w:rsid w:val="00F600C7"/>
    <w:rsid w:val="00F61759"/>
    <w:rsid w:val="00F62804"/>
    <w:rsid w:val="00F64F61"/>
    <w:rsid w:val="00F71193"/>
    <w:rsid w:val="00F73115"/>
    <w:rsid w:val="00F73331"/>
    <w:rsid w:val="00F74C65"/>
    <w:rsid w:val="00F762E3"/>
    <w:rsid w:val="00F77E5A"/>
    <w:rsid w:val="00F87174"/>
    <w:rsid w:val="00F90AD2"/>
    <w:rsid w:val="00F90BF8"/>
    <w:rsid w:val="00F90EAD"/>
    <w:rsid w:val="00F91D37"/>
    <w:rsid w:val="00F91DEC"/>
    <w:rsid w:val="00F93538"/>
    <w:rsid w:val="00F9610D"/>
    <w:rsid w:val="00FA4F41"/>
    <w:rsid w:val="00FB2F82"/>
    <w:rsid w:val="00FB4704"/>
    <w:rsid w:val="00FB5D26"/>
    <w:rsid w:val="00FB657F"/>
    <w:rsid w:val="00FB7433"/>
    <w:rsid w:val="00FC2D3D"/>
    <w:rsid w:val="00FC3077"/>
    <w:rsid w:val="00FC3FE8"/>
    <w:rsid w:val="00FC403F"/>
    <w:rsid w:val="00FC44A1"/>
    <w:rsid w:val="00FC5263"/>
    <w:rsid w:val="00FC5838"/>
    <w:rsid w:val="00FD4298"/>
    <w:rsid w:val="00FD4962"/>
    <w:rsid w:val="00FD4BB0"/>
    <w:rsid w:val="00FE24FE"/>
    <w:rsid w:val="00FE3684"/>
    <w:rsid w:val="00FE3C9F"/>
    <w:rsid w:val="00FE5373"/>
    <w:rsid w:val="00FE6DBE"/>
    <w:rsid w:val="00FE7D09"/>
    <w:rsid w:val="00FF2ED7"/>
    <w:rsid w:val="00FF336D"/>
    <w:rsid w:val="00FF6E8B"/>
    <w:rsid w:val="20EE6CDD"/>
    <w:rsid w:val="6514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471FD4"/>
  <w15:docId w15:val="{0BC9E98E-6DBA-4C8D-8C50-6EA3EA42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8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uiPriority="35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98B"/>
  </w:style>
  <w:style w:type="paragraph" w:styleId="Heading1">
    <w:name w:val="heading 1"/>
    <w:basedOn w:val="Normal"/>
    <w:next w:val="Normal"/>
    <w:link w:val="Heading1Char"/>
    <w:uiPriority w:val="9"/>
    <w:qFormat/>
    <w:rsid w:val="00FE6DBE"/>
    <w:pPr>
      <w:keepNext/>
      <w:keepLines/>
      <w:spacing w:before="380" w:after="140" w:line="228" w:lineRule="auto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FE6DBE"/>
    <w:pPr>
      <w:keepNext/>
      <w:keepLines/>
      <w:spacing w:before="240"/>
      <w:contextualSpacing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9"/>
    <w:qFormat/>
    <w:rsid w:val="00BD09F9"/>
    <w:pPr>
      <w:keepNext/>
      <w:keepLines/>
      <w:spacing w:before="24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2B551B"/>
    <w:pPr>
      <w:keepNext/>
      <w:keepLines/>
      <w:spacing w:before="12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426D3"/>
    <w:pPr>
      <w:keepNext/>
      <w:keepLines/>
      <w:spacing w:before="12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E510B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796C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F516A"/>
    <w:rPr>
      <w:color w:val="0028A5"/>
      <w:u w:val="single"/>
    </w:rPr>
  </w:style>
  <w:style w:type="paragraph" w:styleId="Header">
    <w:name w:val="header"/>
    <w:basedOn w:val="Normal"/>
    <w:link w:val="HeaderChar"/>
    <w:uiPriority w:val="84"/>
    <w:semiHidden/>
    <w:rsid w:val="00F91D37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84"/>
    <w:semiHidden/>
    <w:rsid w:val="00DC0E50"/>
  </w:style>
  <w:style w:type="paragraph" w:styleId="Footer">
    <w:name w:val="footer"/>
    <w:basedOn w:val="Normal"/>
    <w:link w:val="FooterChar"/>
    <w:uiPriority w:val="86"/>
    <w:semiHidden/>
    <w:rsid w:val="009A121D"/>
    <w:pPr>
      <w:spacing w:line="240" w:lineRule="auto"/>
    </w:pPr>
    <w:rPr>
      <w:spacing w:val="-2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86"/>
    <w:semiHidden/>
    <w:rsid w:val="00202A36"/>
    <w:rPr>
      <w:spacing w:val="-2"/>
      <w:sz w:val="16"/>
      <w:szCs w:val="16"/>
    </w:rPr>
  </w:style>
  <w:style w:type="paragraph" w:customStyle="1" w:styleId="EinfAbs">
    <w:name w:val="[Einf. Abs.]"/>
    <w:basedOn w:val="Normal"/>
    <w:uiPriority w:val="79"/>
    <w:semiHidden/>
    <w:rsid w:val="00F91D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styleId="ListParagraph">
    <w:name w:val="List Paragraph"/>
    <w:basedOn w:val="Normal"/>
    <w:uiPriority w:val="34"/>
    <w:qFormat/>
    <w:rsid w:val="009C67A8"/>
    <w:pPr>
      <w:ind w:left="720"/>
      <w:contextualSpacing/>
    </w:pPr>
  </w:style>
  <w:style w:type="paragraph" w:styleId="ListBullet">
    <w:name w:val="List Bullet"/>
    <w:basedOn w:val="ListParagraph"/>
    <w:uiPriority w:val="79"/>
    <w:semiHidden/>
    <w:rsid w:val="009C67A8"/>
    <w:pPr>
      <w:numPr>
        <w:numId w:val="1"/>
      </w:numPr>
      <w:tabs>
        <w:tab w:val="num" w:pos="360"/>
      </w:tabs>
      <w:ind w:left="720" w:firstLine="0"/>
    </w:pPr>
  </w:style>
  <w:style w:type="paragraph" w:styleId="ListBullet2">
    <w:name w:val="List Bullet 2"/>
    <w:basedOn w:val="ListParagraph"/>
    <w:uiPriority w:val="79"/>
    <w:semiHidden/>
    <w:rsid w:val="009C67A8"/>
    <w:pPr>
      <w:numPr>
        <w:ilvl w:val="1"/>
        <w:numId w:val="1"/>
      </w:numPr>
    </w:pPr>
  </w:style>
  <w:style w:type="paragraph" w:styleId="ListBullet3">
    <w:name w:val="List Bullet 3"/>
    <w:basedOn w:val="ListParagraph"/>
    <w:uiPriority w:val="79"/>
    <w:semiHidden/>
    <w:rsid w:val="009C67A8"/>
    <w:pPr>
      <w:numPr>
        <w:ilvl w:val="2"/>
        <w:numId w:val="1"/>
      </w:numPr>
    </w:pPr>
  </w:style>
  <w:style w:type="table" w:styleId="TableGrid">
    <w:name w:val="Table Grid"/>
    <w:basedOn w:val="TableNormal"/>
    <w:uiPriority w:val="59"/>
    <w:rsid w:val="005604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6DB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E6DBE"/>
    <w:rPr>
      <w:rFonts w:asciiTheme="majorHAnsi" w:eastAsiaTheme="majorEastAsia" w:hAnsiTheme="majorHAnsi" w:cstheme="majorBidi"/>
      <w:b/>
      <w:bCs/>
    </w:rPr>
  </w:style>
  <w:style w:type="paragraph" w:styleId="Title">
    <w:name w:val="Title"/>
    <w:basedOn w:val="Normal"/>
    <w:next w:val="Normal"/>
    <w:link w:val="TitleChar"/>
    <w:uiPriority w:val="11"/>
    <w:qFormat/>
    <w:rsid w:val="00614927"/>
    <w:pPr>
      <w:spacing w:before="1130" w:line="218" w:lineRule="auto"/>
    </w:pPr>
    <w:rPr>
      <w:b/>
      <w:bCs/>
      <w:spacing w:val="-2"/>
      <w:sz w:val="40"/>
      <w:szCs w:val="60"/>
    </w:rPr>
  </w:style>
  <w:style w:type="character" w:customStyle="1" w:styleId="TitleChar">
    <w:name w:val="Title Char"/>
    <w:basedOn w:val="DefaultParagraphFont"/>
    <w:link w:val="Title"/>
    <w:uiPriority w:val="11"/>
    <w:rsid w:val="00614927"/>
    <w:rPr>
      <w:b/>
      <w:bCs/>
      <w:spacing w:val="-2"/>
      <w:sz w:val="40"/>
      <w:szCs w:val="60"/>
    </w:rPr>
  </w:style>
  <w:style w:type="paragraph" w:customStyle="1" w:styleId="Brieftitel">
    <w:name w:val="Brieftitel"/>
    <w:basedOn w:val="Normal"/>
    <w:link w:val="BrieftitelZchn"/>
    <w:uiPriority w:val="14"/>
    <w:semiHidden/>
    <w:rsid w:val="00850E31"/>
    <w:pPr>
      <w:spacing w:after="280"/>
      <w:contextualSpacing/>
    </w:pPr>
    <w:rPr>
      <w:rFonts w:asciiTheme="majorHAnsi" w:hAnsiTheme="majorHAnsi"/>
      <w:b/>
    </w:rPr>
  </w:style>
  <w:style w:type="character" w:customStyle="1" w:styleId="BrieftitelZchn">
    <w:name w:val="Brieftitel Zchn"/>
    <w:basedOn w:val="DefaultParagraphFont"/>
    <w:link w:val="Brieftitel"/>
    <w:uiPriority w:val="14"/>
    <w:semiHidden/>
    <w:rsid w:val="00DA2CC3"/>
    <w:rPr>
      <w:rFonts w:asciiTheme="majorHAnsi" w:hAnsiTheme="majorHAnsi"/>
      <w:b/>
    </w:rPr>
  </w:style>
  <w:style w:type="paragraph" w:customStyle="1" w:styleId="Kontaktangaben">
    <w:name w:val="Kontaktangaben"/>
    <w:basedOn w:val="Normal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KlassischeTabelle">
    <w:name w:val="Klassische Tabelle"/>
    <w:basedOn w:val="TableNormal"/>
    <w:next w:val="TableGrid"/>
    <w:uiPriority w:val="59"/>
    <w:rsid w:val="00560475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8" w:type="dxa"/>
        <w:left w:w="85" w:type="dxa"/>
        <w:bottom w:w="28" w:type="dxa"/>
        <w:right w:w="85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D13DAC"/>
    <w:rPr>
      <w:rFonts w:asciiTheme="majorHAnsi" w:eastAsiaTheme="majorEastAsia" w:hAnsiTheme="majorHAnsi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294A"/>
    <w:rPr>
      <w:rFonts w:asciiTheme="majorHAnsi" w:eastAsiaTheme="majorEastAsia" w:hAnsiTheme="majorHAnsi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294A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Paragraph"/>
    <w:uiPriority w:val="6"/>
    <w:qFormat/>
    <w:rsid w:val="009E5F0F"/>
    <w:pPr>
      <w:numPr>
        <w:numId w:val="7"/>
      </w:numPr>
    </w:pPr>
  </w:style>
  <w:style w:type="paragraph" w:customStyle="1" w:styleId="Traktandum-Text">
    <w:name w:val="Traktandum-Text"/>
    <w:basedOn w:val="Aufzhlung1"/>
    <w:uiPriority w:val="18"/>
    <w:semiHidden/>
    <w:rsid w:val="00E269E1"/>
    <w:pPr>
      <w:numPr>
        <w:numId w:val="0"/>
      </w:numPr>
      <w:tabs>
        <w:tab w:val="left" w:pos="7938"/>
      </w:tabs>
      <w:ind w:left="426" w:right="848"/>
    </w:pPr>
  </w:style>
  <w:style w:type="paragraph" w:customStyle="1" w:styleId="Traktandum-Titel1">
    <w:name w:val="Traktandum-Titel 1"/>
    <w:basedOn w:val="Normal"/>
    <w:next w:val="Normal"/>
    <w:uiPriority w:val="18"/>
    <w:semiHidden/>
    <w:rsid w:val="004A7400"/>
    <w:pPr>
      <w:keepNext/>
      <w:numPr>
        <w:numId w:val="8"/>
      </w:numPr>
      <w:spacing w:before="280"/>
    </w:pPr>
    <w:rPr>
      <w:b/>
    </w:rPr>
  </w:style>
  <w:style w:type="paragraph" w:customStyle="1" w:styleId="Anleitung">
    <w:name w:val="Anleitung"/>
    <w:basedOn w:val="Normal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FollowedHyperlink">
    <w:name w:val="FollowedHyperlink"/>
    <w:basedOn w:val="Hyperlink"/>
    <w:uiPriority w:val="96"/>
    <w:semiHidden/>
    <w:rsid w:val="007E0460"/>
    <w:rPr>
      <w:color w:val="auto"/>
      <w:u w:val="single"/>
    </w:rPr>
  </w:style>
  <w:style w:type="paragraph" w:styleId="Subtitle">
    <w:name w:val="Subtitle"/>
    <w:basedOn w:val="Normal"/>
    <w:next w:val="Normal"/>
    <w:link w:val="SubtitleChar"/>
    <w:uiPriority w:val="12"/>
    <w:rsid w:val="00614927"/>
    <w:pPr>
      <w:numPr>
        <w:ilvl w:val="1"/>
      </w:numPr>
      <w:spacing w:before="40" w:line="259" w:lineRule="auto"/>
    </w:pPr>
    <w:rPr>
      <w:rFonts w:eastAsiaTheme="minorEastAsia"/>
      <w:sz w:val="28"/>
    </w:rPr>
  </w:style>
  <w:style w:type="character" w:customStyle="1" w:styleId="SubtitleChar">
    <w:name w:val="Subtitle Char"/>
    <w:basedOn w:val="DefaultParagraphFont"/>
    <w:link w:val="Subtitle"/>
    <w:uiPriority w:val="12"/>
    <w:rsid w:val="00614927"/>
    <w:rPr>
      <w:rFonts w:eastAsiaTheme="minorEastAsia"/>
      <w:sz w:val="28"/>
    </w:rPr>
  </w:style>
  <w:style w:type="paragraph" w:styleId="Date">
    <w:name w:val="Date"/>
    <w:basedOn w:val="Normal"/>
    <w:next w:val="Normal"/>
    <w:link w:val="DateChar"/>
    <w:uiPriority w:val="15"/>
    <w:semiHidden/>
    <w:rsid w:val="00850E31"/>
    <w:pPr>
      <w:spacing w:before="760" w:after="280"/>
    </w:pPr>
    <w:rPr>
      <w:noProof/>
    </w:rPr>
  </w:style>
  <w:style w:type="character" w:customStyle="1" w:styleId="DateChar">
    <w:name w:val="Date Char"/>
    <w:basedOn w:val="DefaultParagraphFont"/>
    <w:link w:val="Date"/>
    <w:uiPriority w:val="15"/>
    <w:semiHidden/>
    <w:rsid w:val="00C93E25"/>
    <w:rPr>
      <w:noProof/>
    </w:rPr>
  </w:style>
  <w:style w:type="paragraph" w:styleId="FootnoteText">
    <w:name w:val="footnote text"/>
    <w:aliases w:val="Fussnotentext"/>
    <w:basedOn w:val="Normal"/>
    <w:link w:val="FootnoteTextChar"/>
    <w:uiPriority w:val="79"/>
    <w:semiHidden/>
    <w:rsid w:val="008708C1"/>
    <w:pPr>
      <w:tabs>
        <w:tab w:val="left" w:pos="113"/>
      </w:tabs>
      <w:ind w:left="113" w:hanging="113"/>
    </w:pPr>
    <w:rPr>
      <w:sz w:val="14"/>
    </w:rPr>
  </w:style>
  <w:style w:type="character" w:customStyle="1" w:styleId="FootnoteTextChar">
    <w:name w:val="Footnote Text Char"/>
    <w:aliases w:val="Fussnotentext Char"/>
    <w:basedOn w:val="DefaultParagraphFont"/>
    <w:link w:val="FootnoteText"/>
    <w:uiPriority w:val="79"/>
    <w:semiHidden/>
    <w:rsid w:val="0076599E"/>
    <w:rPr>
      <w:sz w:val="14"/>
    </w:rPr>
  </w:style>
  <w:style w:type="character" w:styleId="FootnoteReference">
    <w:name w:val="footnote reference"/>
    <w:basedOn w:val="DefaultParagraphFont"/>
    <w:uiPriority w:val="79"/>
    <w:semiHidden/>
    <w:rsid w:val="009F3314"/>
    <w:rPr>
      <w:color w:val="auto"/>
      <w:vertAlign w:val="superscript"/>
    </w:rPr>
  </w:style>
  <w:style w:type="table" w:customStyle="1" w:styleId="TabelleohneRahmen">
    <w:name w:val="Tabelle ohne Rahmen"/>
    <w:basedOn w:val="TableNormal"/>
    <w:uiPriority w:val="99"/>
    <w:rsid w:val="00C67891"/>
    <w:tblPr>
      <w:tblCellMar>
        <w:left w:w="0" w:type="dxa"/>
        <w:right w:w="28" w:type="dxa"/>
      </w:tblCellMar>
    </w:tblPr>
  </w:style>
  <w:style w:type="paragraph" w:styleId="EndnoteText">
    <w:name w:val="endnote text"/>
    <w:basedOn w:val="FootnoteText"/>
    <w:link w:val="EndnoteTextChar"/>
    <w:uiPriority w:val="79"/>
    <w:semiHidden/>
    <w:unhideWhenUsed/>
    <w:rsid w:val="00113CB8"/>
  </w:style>
  <w:style w:type="character" w:customStyle="1" w:styleId="EndnoteTextChar">
    <w:name w:val="Endnote Text Char"/>
    <w:basedOn w:val="DefaultParagraphFont"/>
    <w:link w:val="EndnoteText"/>
    <w:uiPriority w:val="79"/>
    <w:semiHidden/>
    <w:rsid w:val="005A7BE5"/>
    <w:rPr>
      <w:sz w:val="16"/>
      <w:szCs w:val="20"/>
    </w:rPr>
  </w:style>
  <w:style w:type="character" w:styleId="EndnoteReference">
    <w:name w:val="endnote reference"/>
    <w:basedOn w:val="DefaultParagraphFon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Caption">
    <w:name w:val="caption"/>
    <w:basedOn w:val="Normal"/>
    <w:next w:val="Normal"/>
    <w:uiPriority w:val="35"/>
    <w:semiHidden/>
    <w:rsid w:val="00007462"/>
    <w:pPr>
      <w:spacing w:before="120" w:after="240"/>
      <w:contextualSpacing/>
    </w:pPr>
    <w:rPr>
      <w:bCs/>
      <w:szCs w:val="28"/>
    </w:rPr>
  </w:style>
  <w:style w:type="paragraph" w:styleId="TOCHeading">
    <w:name w:val="TOC Heading"/>
    <w:basedOn w:val="Heading1"/>
    <w:next w:val="Normal"/>
    <w:uiPriority w:val="39"/>
    <w:semiHidden/>
    <w:rsid w:val="00484F10"/>
    <w:pPr>
      <w:outlineLvl w:val="9"/>
    </w:pPr>
    <w:rPr>
      <w:bCs w:val="0"/>
      <w:szCs w:val="32"/>
    </w:rPr>
  </w:style>
  <w:style w:type="paragraph" w:styleId="BalloonText">
    <w:name w:val="Balloon Text"/>
    <w:basedOn w:val="Normal"/>
    <w:link w:val="BalloonTextChar"/>
    <w:uiPriority w:val="79"/>
    <w:semiHidden/>
    <w:unhideWhenUsed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79"/>
    <w:semiHidden/>
    <w:rsid w:val="005A7BE5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ooter"/>
    <w:uiPriority w:val="87"/>
    <w:semiHidden/>
    <w:rsid w:val="00E8428A"/>
    <w:pPr>
      <w:jc w:val="right"/>
    </w:pPr>
  </w:style>
  <w:style w:type="paragraph" w:customStyle="1" w:styleId="berschrift1nummeriert">
    <w:name w:val="Überschrift 1 nummeriert"/>
    <w:basedOn w:val="Heading1"/>
    <w:next w:val="Normal"/>
    <w:uiPriority w:val="10"/>
    <w:qFormat/>
    <w:rsid w:val="00DE6D83"/>
    <w:pPr>
      <w:numPr>
        <w:numId w:val="9"/>
      </w:numPr>
    </w:pPr>
  </w:style>
  <w:style w:type="paragraph" w:customStyle="1" w:styleId="berschrift2nummeriert">
    <w:name w:val="Überschrift 2 nummeriert"/>
    <w:basedOn w:val="Heading2"/>
    <w:next w:val="Normal"/>
    <w:uiPriority w:val="10"/>
    <w:qFormat/>
    <w:rsid w:val="00DE6D83"/>
    <w:pPr>
      <w:numPr>
        <w:ilvl w:val="1"/>
        <w:numId w:val="9"/>
      </w:numPr>
    </w:pPr>
  </w:style>
  <w:style w:type="paragraph" w:customStyle="1" w:styleId="berschrift3nummeriert">
    <w:name w:val="Überschrift 3 nummeriert"/>
    <w:basedOn w:val="Heading3"/>
    <w:next w:val="Normal"/>
    <w:uiPriority w:val="10"/>
    <w:qFormat/>
    <w:rsid w:val="00DE6D83"/>
    <w:pPr>
      <w:numPr>
        <w:ilvl w:val="2"/>
        <w:numId w:val="9"/>
      </w:numPr>
    </w:pPr>
  </w:style>
  <w:style w:type="paragraph" w:customStyle="1" w:styleId="berschrift4nummeriert">
    <w:name w:val="Überschrift 4 nummeriert"/>
    <w:basedOn w:val="Heading4"/>
    <w:next w:val="Normal"/>
    <w:uiPriority w:val="10"/>
    <w:semiHidden/>
    <w:qFormat/>
    <w:rsid w:val="00DE6D83"/>
    <w:pPr>
      <w:numPr>
        <w:ilvl w:val="3"/>
        <w:numId w:val="9"/>
      </w:numPr>
    </w:pPr>
  </w:style>
  <w:style w:type="paragraph" w:styleId="TOC1">
    <w:name w:val="toc 1"/>
    <w:basedOn w:val="Normal"/>
    <w:next w:val="Normal"/>
    <w:autoRedefine/>
    <w:uiPriority w:val="39"/>
    <w:semiHidden/>
    <w:rsid w:val="007F36E0"/>
    <w:pPr>
      <w:pBdr>
        <w:bottom w:val="single" w:sz="4" w:space="1" w:color="auto"/>
        <w:between w:val="single" w:sz="4" w:space="1" w:color="auto"/>
      </w:pBdr>
      <w:tabs>
        <w:tab w:val="right" w:pos="9185"/>
      </w:tabs>
      <w:spacing w:line="324" w:lineRule="exact"/>
      <w:ind w:left="567" w:hanging="567"/>
    </w:pPr>
    <w:rPr>
      <w:b/>
      <w:bCs/>
      <w:noProof/>
      <w:sz w:val="24"/>
    </w:rPr>
  </w:style>
  <w:style w:type="paragraph" w:styleId="TOC2">
    <w:name w:val="toc 2"/>
    <w:basedOn w:val="Normal"/>
    <w:next w:val="Normal"/>
    <w:autoRedefine/>
    <w:uiPriority w:val="39"/>
    <w:semiHidden/>
    <w:rsid w:val="0087200B"/>
    <w:pPr>
      <w:pBdr>
        <w:bottom w:val="single" w:sz="4" w:space="1" w:color="auto"/>
        <w:between w:val="single" w:sz="4" w:space="1" w:color="auto"/>
      </w:pBdr>
      <w:tabs>
        <w:tab w:val="right" w:pos="9185"/>
      </w:tabs>
      <w:spacing w:line="324" w:lineRule="exact"/>
      <w:ind w:left="567" w:hanging="567"/>
    </w:pPr>
    <w:rPr>
      <w:noProof/>
      <w:sz w:val="24"/>
    </w:rPr>
  </w:style>
  <w:style w:type="paragraph" w:styleId="TOC3">
    <w:name w:val="toc 3"/>
    <w:basedOn w:val="Normal"/>
    <w:next w:val="Normal"/>
    <w:autoRedefine/>
    <w:uiPriority w:val="39"/>
    <w:semiHidden/>
    <w:rsid w:val="0087200B"/>
    <w:pPr>
      <w:pBdr>
        <w:bottom w:val="single" w:sz="4" w:space="1" w:color="auto"/>
        <w:between w:val="single" w:sz="4" w:space="1" w:color="auto"/>
      </w:pBdr>
      <w:tabs>
        <w:tab w:val="right" w:pos="9185"/>
      </w:tabs>
      <w:spacing w:line="360" w:lineRule="exact"/>
      <w:ind w:left="567" w:hanging="567"/>
    </w:pPr>
    <w:rPr>
      <w:noProof/>
      <w:sz w:val="24"/>
    </w:rPr>
  </w:style>
  <w:style w:type="paragraph" w:styleId="NormalWeb">
    <w:name w:val="Normal (Web)"/>
    <w:basedOn w:val="Normal"/>
    <w:uiPriority w:val="79"/>
    <w:semiHidden/>
    <w:unhideWhenUsed/>
    <w:rsid w:val="00BE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TableofFigures">
    <w:name w:val="table of figures"/>
    <w:basedOn w:val="Normal"/>
    <w:next w:val="Normal"/>
    <w:uiPriority w:val="40"/>
    <w:semiHidden/>
    <w:rsid w:val="00857D8A"/>
  </w:style>
  <w:style w:type="paragraph" w:customStyle="1" w:styleId="Absenderzeile">
    <w:name w:val="Absenderzeile"/>
    <w:basedOn w:val="Normal"/>
    <w:uiPriority w:val="16"/>
    <w:semiHidden/>
    <w:rsid w:val="00CC3058"/>
    <w:pPr>
      <w:pBdr>
        <w:bottom w:val="single" w:sz="6" w:space="1" w:color="auto"/>
      </w:pBdr>
      <w:spacing w:before="30" w:line="170" w:lineRule="atLeast"/>
    </w:pPr>
    <w:rPr>
      <w:sz w:val="14"/>
      <w:szCs w:val="14"/>
    </w:rPr>
  </w:style>
  <w:style w:type="paragraph" w:customStyle="1" w:styleId="Nummerierung1">
    <w:name w:val="Nummerierung 1"/>
    <w:basedOn w:val="Normal"/>
    <w:uiPriority w:val="7"/>
    <w:rsid w:val="00DE6D83"/>
    <w:pPr>
      <w:numPr>
        <w:ilvl w:val="5"/>
        <w:numId w:val="9"/>
      </w:numPr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PageNumber">
    <w:name w:val="page number"/>
    <w:basedOn w:val="DefaultParagraphFont"/>
    <w:uiPriority w:val="79"/>
    <w:semiHidden/>
    <w:rsid w:val="00E8428A"/>
  </w:style>
  <w:style w:type="paragraph" w:customStyle="1" w:styleId="Nummerierungabc">
    <w:name w:val="Nummerierung abc"/>
    <w:basedOn w:val="ListParagraph"/>
    <w:uiPriority w:val="8"/>
    <w:qFormat/>
    <w:rsid w:val="00DE6D83"/>
    <w:pPr>
      <w:numPr>
        <w:ilvl w:val="8"/>
        <w:numId w:val="9"/>
      </w:numPr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Heading5"/>
    <w:next w:val="Normal"/>
    <w:uiPriority w:val="10"/>
    <w:semiHidden/>
    <w:qFormat/>
    <w:rsid w:val="00DE6D83"/>
    <w:pPr>
      <w:numPr>
        <w:ilvl w:val="4"/>
        <w:numId w:val="9"/>
      </w:numPr>
    </w:pPr>
  </w:style>
  <w:style w:type="paragraph" w:customStyle="1" w:styleId="Dokumentbezeichnung">
    <w:name w:val="Dokumentbezeichnung"/>
    <w:basedOn w:val="Heading1"/>
    <w:next w:val="Normal"/>
    <w:uiPriority w:val="98"/>
    <w:semiHidden/>
    <w:rsid w:val="00283995"/>
    <w:pPr>
      <w:pageBreakBefore/>
      <w:numPr>
        <w:numId w:val="2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ceholderText">
    <w:name w:val="Placeholder Text"/>
    <w:basedOn w:val="DefaultParagraphFont"/>
    <w:uiPriority w:val="79"/>
    <w:semiHidden/>
    <w:rsid w:val="00BB47D3"/>
    <w:rPr>
      <w:color w:val="C1C1C1" w:themeColor="background2" w:themeShade="E6"/>
    </w:rPr>
  </w:style>
  <w:style w:type="paragraph" w:customStyle="1" w:styleId="ErstelltdurchVorlagenbauerchfrUniZrich">
    <w:name w:val="Erstellt durch Vorlagenbauer.ch für Uni Zürich"/>
    <w:basedOn w:val="Normal"/>
    <w:next w:val="Normal"/>
    <w:semiHidden/>
    <w:rsid w:val="00BB0EB7"/>
    <w:pPr>
      <w:shd w:val="clear" w:color="auto" w:fill="FFFFFF" w:themeFill="background1"/>
    </w:pPr>
  </w:style>
  <w:style w:type="paragraph" w:customStyle="1" w:styleId="Tabellenfolgezeile">
    <w:name w:val="Tabellenfolgezeile"/>
    <w:basedOn w:val="Normal"/>
    <w:next w:val="Normal"/>
    <w:uiPriority w:val="90"/>
    <w:semiHidden/>
    <w:qFormat/>
    <w:rsid w:val="0016774B"/>
    <w:pPr>
      <w:spacing w:line="20" w:lineRule="exact"/>
    </w:pPr>
    <w:rPr>
      <w:sz w:val="2"/>
      <w:szCs w:val="2"/>
    </w:rPr>
  </w:style>
  <w:style w:type="paragraph" w:styleId="TOC4">
    <w:name w:val="toc 4"/>
    <w:basedOn w:val="Normal"/>
    <w:next w:val="Normal"/>
    <w:autoRedefine/>
    <w:uiPriority w:val="39"/>
    <w:semiHidden/>
    <w:rsid w:val="0087200B"/>
    <w:pPr>
      <w:pBdr>
        <w:bottom w:val="single" w:sz="4" w:space="1" w:color="auto"/>
        <w:between w:val="single" w:sz="4" w:space="1" w:color="auto"/>
      </w:pBdr>
      <w:tabs>
        <w:tab w:val="right" w:pos="9185"/>
      </w:tabs>
      <w:spacing w:line="324" w:lineRule="exact"/>
      <w:ind w:left="851" w:hanging="851"/>
    </w:pPr>
  </w:style>
  <w:style w:type="paragraph" w:styleId="TOC5">
    <w:name w:val="toc 5"/>
    <w:basedOn w:val="Normal"/>
    <w:next w:val="Normal"/>
    <w:autoRedefine/>
    <w:uiPriority w:val="39"/>
    <w:semiHidden/>
    <w:rsid w:val="0087200B"/>
    <w:pPr>
      <w:pBdr>
        <w:bottom w:val="single" w:sz="4" w:space="1" w:color="auto"/>
        <w:between w:val="single" w:sz="4" w:space="1" w:color="auto"/>
      </w:pBdr>
      <w:tabs>
        <w:tab w:val="right" w:pos="9185"/>
      </w:tabs>
      <w:spacing w:line="324" w:lineRule="exact"/>
      <w:ind w:left="992" w:hanging="992"/>
    </w:pPr>
  </w:style>
  <w:style w:type="paragraph" w:styleId="Bibliography">
    <w:name w:val="Bibliography"/>
    <w:basedOn w:val="Normal"/>
    <w:next w:val="Normal"/>
    <w:uiPriority w:val="37"/>
    <w:semiHidden/>
    <w:rsid w:val="00E02496"/>
  </w:style>
  <w:style w:type="paragraph" w:styleId="Index1">
    <w:name w:val="index 1"/>
    <w:basedOn w:val="Normal"/>
    <w:next w:val="Normal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">
    <w:name w:val="Nummerierte Überschriften"/>
    <w:uiPriority w:val="99"/>
    <w:rsid w:val="00DE6D83"/>
    <w:pPr>
      <w:numPr>
        <w:numId w:val="3"/>
      </w:numPr>
    </w:pPr>
  </w:style>
  <w:style w:type="numbering" w:customStyle="1" w:styleId="Aufzhlungen">
    <w:name w:val="Aufzählungen"/>
    <w:uiPriority w:val="99"/>
    <w:rsid w:val="00AF236E"/>
    <w:pPr>
      <w:numPr>
        <w:numId w:val="5"/>
      </w:numPr>
    </w:pPr>
  </w:style>
  <w:style w:type="character" w:styleId="UnresolvedMention">
    <w:name w:val="Unresolved Mention"/>
    <w:basedOn w:val="DefaultParagraphFont"/>
    <w:uiPriority w:val="79"/>
    <w:semiHidden/>
    <w:unhideWhenUsed/>
    <w:rsid w:val="0021015E"/>
    <w:rPr>
      <w:color w:val="605E5C"/>
      <w:shd w:val="clear" w:color="auto" w:fill="E1DFDD"/>
    </w:rPr>
  </w:style>
  <w:style w:type="paragraph" w:customStyle="1" w:styleId="Organisationseinheit">
    <w:name w:val="Organisationseinheit"/>
    <w:basedOn w:val="Header"/>
    <w:uiPriority w:val="99"/>
    <w:semiHidden/>
    <w:rsid w:val="00F23862"/>
    <w:pPr>
      <w:spacing w:line="216" w:lineRule="auto"/>
      <w:ind w:left="561"/>
    </w:pPr>
    <w:rPr>
      <w:rFonts w:ascii="Source Sans Pro SemiBold" w:hAnsi="Source Sans Pro SemiBold"/>
      <w:bCs/>
      <w:sz w:val="25"/>
      <w:szCs w:val="25"/>
    </w:rPr>
  </w:style>
  <w:style w:type="paragraph" w:customStyle="1" w:styleId="AbsenderKopfzeile">
    <w:name w:val="Absender Kopfzeile"/>
    <w:basedOn w:val="Header"/>
    <w:uiPriority w:val="39"/>
    <w:semiHidden/>
    <w:qFormat/>
    <w:rsid w:val="009969ED"/>
    <w:pPr>
      <w:spacing w:line="262" w:lineRule="auto"/>
    </w:pPr>
    <w:rPr>
      <w:sz w:val="16"/>
      <w:szCs w:val="16"/>
    </w:rPr>
  </w:style>
  <w:style w:type="table" w:customStyle="1" w:styleId="UZHTabelle1">
    <w:name w:val="UZH: Tabelle 1"/>
    <w:basedOn w:val="TableNormal"/>
    <w:uiPriority w:val="99"/>
    <w:rsid w:val="00C83BBC"/>
    <w:tblPr>
      <w:tblBorders>
        <w:bottom w:val="single" w:sz="4" w:space="0" w:color="auto"/>
        <w:insideH w:val="single" w:sz="4" w:space="0" w:color="auto"/>
      </w:tblBorders>
      <w:tblCellMar>
        <w:top w:w="40" w:type="dxa"/>
        <w:left w:w="0" w:type="dxa"/>
        <w:bottom w:w="51" w:type="dxa"/>
        <w:right w:w="0" w:type="dxa"/>
      </w:tblCellMar>
    </w:tblPr>
    <w:tblStylePr w:type="firstRow">
      <w:rPr>
        <w:b/>
      </w:rPr>
      <w:tblPr>
        <w:tblCellMar>
          <w:top w:w="40" w:type="dxa"/>
          <w:left w:w="0" w:type="dxa"/>
          <w:bottom w:w="45" w:type="dxa"/>
          <w:right w:w="0" w:type="dxa"/>
        </w:tblCellMar>
      </w:tbl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asciiTheme="majorHAnsi" w:hAnsiTheme="majorHAnsi"/>
        <w:b/>
        <w:color w:val="auto"/>
      </w:rPr>
    </w:tblStylePr>
  </w:style>
  <w:style w:type="paragraph" w:customStyle="1" w:styleId="Fussnotentrennung">
    <w:name w:val="Fussnotentrennung"/>
    <w:basedOn w:val="Footer"/>
    <w:semiHidden/>
    <w:qFormat/>
    <w:rsid w:val="00B40109"/>
  </w:style>
  <w:style w:type="paragraph" w:customStyle="1" w:styleId="Text8Pt">
    <w:name w:val="Text 8 Pt."/>
    <w:basedOn w:val="Normal"/>
    <w:semiHidden/>
    <w:qFormat/>
    <w:rsid w:val="00337D47"/>
    <w:pPr>
      <w:spacing w:line="220" w:lineRule="atLeast"/>
    </w:pPr>
    <w:rPr>
      <w:sz w:val="16"/>
      <w:szCs w:val="16"/>
    </w:rPr>
  </w:style>
  <w:style w:type="table" w:customStyle="1" w:styleId="UZHBeschluss">
    <w:name w:val="UZH: Beschluss"/>
    <w:basedOn w:val="TableNormal"/>
    <w:uiPriority w:val="99"/>
    <w:rsid w:val="0014325C"/>
    <w:tblPr>
      <w:tblCellMar>
        <w:left w:w="0" w:type="dxa"/>
        <w:bottom w:w="204" w:type="dxa"/>
        <w:right w:w="0" w:type="dxa"/>
      </w:tblCellMar>
    </w:tblPr>
  </w:style>
  <w:style w:type="paragraph" w:customStyle="1" w:styleId="Traktandum-Titel2">
    <w:name w:val="Traktandum-Titel 2"/>
    <w:basedOn w:val="Normal"/>
    <w:next w:val="Normal"/>
    <w:uiPriority w:val="19"/>
    <w:semiHidden/>
    <w:qFormat/>
    <w:rsid w:val="004A7400"/>
    <w:pPr>
      <w:keepNext/>
      <w:numPr>
        <w:ilvl w:val="1"/>
        <w:numId w:val="8"/>
      </w:numPr>
      <w:spacing w:before="280"/>
    </w:pPr>
    <w:rPr>
      <w:b/>
    </w:rPr>
  </w:style>
  <w:style w:type="paragraph" w:customStyle="1" w:styleId="Adresse">
    <w:name w:val="Adresse"/>
    <w:basedOn w:val="Header"/>
    <w:uiPriority w:val="79"/>
    <w:semiHidden/>
    <w:rsid w:val="005568AB"/>
    <w:pPr>
      <w:spacing w:line="262" w:lineRule="auto"/>
    </w:pPr>
    <w:rPr>
      <w:sz w:val="16"/>
      <w:szCs w:val="16"/>
    </w:rPr>
  </w:style>
  <w:style w:type="paragraph" w:customStyle="1" w:styleId="NummerierungTabelle">
    <w:name w:val="Nummerierung Tabelle"/>
    <w:uiPriority w:val="8"/>
    <w:qFormat/>
    <w:rsid w:val="00AE7A27"/>
    <w:pPr>
      <w:numPr>
        <w:ilvl w:val="5"/>
        <w:numId w:val="10"/>
      </w:numPr>
      <w:ind w:left="0" w:firstLine="0"/>
    </w:pPr>
    <w:rPr>
      <w:rFonts w:asciiTheme="majorHAnsi" w:hAnsiTheme="majorHAnsi"/>
    </w:rPr>
  </w:style>
  <w:style w:type="paragraph" w:customStyle="1" w:styleId="Titel30Pt">
    <w:name w:val="Titel 30 Pt"/>
    <w:basedOn w:val="Title"/>
    <w:uiPriority w:val="11"/>
    <w:qFormat/>
    <w:rsid w:val="00E06041"/>
    <w:pPr>
      <w:spacing w:before="0" w:line="221" w:lineRule="auto"/>
    </w:pPr>
    <w:rPr>
      <w:sz w:val="60"/>
    </w:rPr>
  </w:style>
  <w:style w:type="paragraph" w:customStyle="1" w:styleId="Untertitel24Pt">
    <w:name w:val="Untertitel 24 Pt"/>
    <w:basedOn w:val="Subtitle"/>
    <w:uiPriority w:val="12"/>
    <w:qFormat/>
    <w:rsid w:val="00DE29B0"/>
    <w:pPr>
      <w:spacing w:before="60" w:after="160" w:line="400" w:lineRule="atLeast"/>
    </w:pPr>
    <w:rPr>
      <w:sz w:val="48"/>
      <w:szCs w:val="48"/>
    </w:rPr>
  </w:style>
  <w:style w:type="paragraph" w:customStyle="1" w:styleId="Text16Pt">
    <w:name w:val="Text 16 Pt"/>
    <w:basedOn w:val="Untertitel24Pt"/>
    <w:qFormat/>
    <w:rsid w:val="005E6805"/>
    <w:pPr>
      <w:spacing w:before="160" w:after="0" w:line="240" w:lineRule="auto"/>
      <w:contextualSpacing/>
    </w:pPr>
    <w:rPr>
      <w:sz w:val="32"/>
      <w:szCs w:val="32"/>
    </w:rPr>
  </w:style>
  <w:style w:type="paragraph" w:customStyle="1" w:styleId="Text8Pt0">
    <w:name w:val="Text 8 Pt"/>
    <w:basedOn w:val="Normal"/>
    <w:semiHidden/>
    <w:qFormat/>
    <w:rsid w:val="001B2CF1"/>
    <w:pPr>
      <w:spacing w:line="220" w:lineRule="atLeast"/>
    </w:pPr>
    <w:rPr>
      <w:sz w:val="16"/>
      <w:szCs w:val="16"/>
    </w:rPr>
  </w:style>
  <w:style w:type="table" w:customStyle="1" w:styleId="UZHTabelleFusszeile">
    <w:name w:val="UZH Tabelle: Fusszeile"/>
    <w:basedOn w:val="TableNormal"/>
    <w:uiPriority w:val="99"/>
    <w:rsid w:val="00924573"/>
    <w:pPr>
      <w:spacing w:line="240" w:lineRule="auto"/>
      <w:jc w:val="center"/>
    </w:pPr>
    <w:tblPr>
      <w:tblBorders>
        <w:insideV w:val="single" w:sz="2" w:space="0" w:color="808080"/>
      </w:tblBorders>
    </w:tblPr>
    <w:tcPr>
      <w:vAlign w:val="center"/>
    </w:tcPr>
  </w:style>
  <w:style w:type="character" w:styleId="CommentReference">
    <w:name w:val="annotation reference"/>
    <w:basedOn w:val="DefaultParagraphFont"/>
    <w:uiPriority w:val="99"/>
    <w:semiHidden/>
    <w:unhideWhenUsed/>
    <w:rsid w:val="005B53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7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79"/>
    <w:semiHidden/>
  </w:style>
  <w:style w:type="paragraph" w:styleId="Revision">
    <w:name w:val="Revision"/>
    <w:hidden/>
    <w:uiPriority w:val="99"/>
    <w:semiHidden/>
    <w:rsid w:val="00204B28"/>
    <w:pPr>
      <w:spacing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79"/>
    <w:semiHidden/>
    <w:unhideWhenUsed/>
    <w:rsid w:val="00814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79"/>
    <w:semiHidden/>
    <w:rsid w:val="00814F71"/>
    <w:rPr>
      <w:b/>
      <w:bCs/>
    </w:rPr>
  </w:style>
  <w:style w:type="paragraph" w:customStyle="1" w:styleId="paragraph">
    <w:name w:val="paragraph"/>
    <w:basedOn w:val="Normal"/>
    <w:rsid w:val="00265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character" w:customStyle="1" w:styleId="normaltextrun">
    <w:name w:val="normaltextrun"/>
    <w:basedOn w:val="DefaultParagraphFont"/>
    <w:rsid w:val="002650EE"/>
  </w:style>
  <w:style w:type="character" w:customStyle="1" w:styleId="eop">
    <w:name w:val="eop"/>
    <w:basedOn w:val="DefaultParagraphFont"/>
    <w:rsid w:val="00265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9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lobal.uzh.ch/en/global_university/gs2030.html" TargetMode="External"/><Relationship Id="rId18" Type="http://schemas.openxmlformats.org/officeDocument/2006/relationships/hyperlink" Target="mailto:fundingscheme@global.uzh.ch?subject=Midterm%20Report%20Global%20Champion%20Fund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global.uzh.ch/en/global_university/funding-instruments/partnerships-fund.html" TargetMode="External"/><Relationship Id="rId17" Type="http://schemas.openxmlformats.org/officeDocument/2006/relationships/hyperlink" Target="https://www.global.uzh.ch/en/global_university/global-activities.html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lobal.uzh.ch/en/global_university/funding-instruments/partnerships-fund.html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global.uzh.ch/en/global_university/funding-instruments/partnerships-fund/network-and-other-priority-partners.html" TargetMode="External"/><Relationship Id="rId23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www.global.uzh.ch/en/networks/cooperations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lobal.uzh.ch/en/global_university/funding-instruments/partnerships-fund/global-champion-fund.html" TargetMode="External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G_global_affairs$/A_Global%2520Affairs%2520Office/A_Internal%2520Organization/B_Manuals_Checklists_Templates/A_Office%2520Management/A_Templates/A_Templates%2520Global%2520Affairs/Global%2520Affairs_Memo_en.dotx" TargetMode="External"/></Relationships>
</file>

<file path=word/theme/theme1.xml><?xml version="1.0" encoding="utf-8"?>
<a:theme xmlns:a="http://schemas.openxmlformats.org/drawingml/2006/main" name="Larissa-Design">
  <a:themeElements>
    <a:clrScheme name="Uni Zürich">
      <a:dk1>
        <a:sysClr val="windowText" lastClr="000000"/>
      </a:dk1>
      <a:lt1>
        <a:sysClr val="window" lastClr="FFFFFF"/>
      </a:lt1>
      <a:dk2>
        <a:srgbClr val="666666"/>
      </a:dk2>
      <a:lt2>
        <a:srgbClr val="D7D7D7"/>
      </a:lt2>
      <a:accent1>
        <a:srgbClr val="0028A5"/>
      </a:accent1>
      <a:accent2>
        <a:srgbClr val="4AC9E3"/>
      </a:accent2>
      <a:accent3>
        <a:srgbClr val="A4D233"/>
      </a:accent3>
      <a:accent4>
        <a:srgbClr val="FFC845"/>
      </a:accent4>
      <a:accent5>
        <a:srgbClr val="FC4C02"/>
      </a:accent5>
      <a:accent6>
        <a:srgbClr val="BF0D3E"/>
      </a:accent6>
      <a:hlink>
        <a:srgbClr val="000000"/>
      </a:hlink>
      <a:folHlink>
        <a:srgbClr val="000000"/>
      </a:folHlink>
    </a:clrScheme>
    <a:fontScheme name="Uni Zürich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F5A699BFD1D1419D39E17C59E45605" ma:contentTypeVersion="17" ma:contentTypeDescription="Create a new document." ma:contentTypeScope="" ma:versionID="fa23e249971e74c31def27a5f9a787c1">
  <xsd:schema xmlns:xsd="http://www.w3.org/2001/XMLSchema" xmlns:xs="http://www.w3.org/2001/XMLSchema" xmlns:p="http://schemas.microsoft.com/office/2006/metadata/properties" xmlns:ns2="12a2378c-1d02-4851-bb92-de41e25dbaf7" xmlns:ns3="f41bf040-fffa-43c6-b4fb-0afe99bd367e" targetNamespace="http://schemas.microsoft.com/office/2006/metadata/properties" ma:root="true" ma:fieldsID="3ba9dc2e63b36553a26433b190c7483c" ns2:_="" ns3:_="">
    <xsd:import namespace="12a2378c-1d02-4851-bb92-de41e25dbaf7"/>
    <xsd:import namespace="f41bf040-fffa-43c6-b4fb-0afe99bd36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a2378c-1d02-4851-bb92-de41e25db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c938953-97e4-410d-a323-cf9a87d86f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1bf040-fffa-43c6-b4fb-0afe99bd367e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a2378c-1d02-4851-bb92-de41e25dba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76B494-BA32-4415-8AB2-4D64595D0A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a2378c-1d02-4851-bb92-de41e25dbaf7"/>
    <ds:schemaRef ds:uri="f41bf040-fffa-43c6-b4fb-0afe99bd36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12a2378c-1d02-4851-bb92-de41e25dba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Global%20Affairs_Memo_en.dotx</Template>
  <TotalTime>1</TotalTime>
  <Pages>2</Pages>
  <Words>665</Words>
  <Characters>3797</Characters>
  <Application>Microsoft Office Word</Application>
  <DocSecurity>0</DocSecurity>
  <Lines>31</Lines>
  <Paragraphs>8</Paragraphs>
  <ScaleCrop>false</ScaleCrop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Reinhard (lerein)</dc:creator>
  <cp:keywords/>
  <dc:description>erstellt durch Vorlagenbauer.ch</dc:description>
  <cp:lastModifiedBy>Leslie Reinhard</cp:lastModifiedBy>
  <cp:revision>72</cp:revision>
  <cp:lastPrinted>2023-11-09T16:42:00Z</cp:lastPrinted>
  <dcterms:created xsi:type="dcterms:W3CDTF">2025-01-20T19:29:00Z</dcterms:created>
  <dcterms:modified xsi:type="dcterms:W3CDTF">2025-05-26T11:27:00Z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0x010100A5F5A699BFD1D1419D39E17C59E45605</vt:lpwstr>
  </property>
  <property fmtid="{D5CDD505-2E9C-101B-9397-08002B2CF9AE}" pid="3" name="MediaServiceImageTags">
    <vt:lpwstr/>
  </property>
</Properties>
</file>